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522"/>
      </w:tblGrid>
      <w:tr w:rsidR="00232C0E" w:rsidRPr="0040030E" w14:paraId="5B7FD1F1" w14:textId="77777777" w:rsidTr="004C3C62">
        <w:trPr>
          <w:trHeight w:val="2880"/>
          <w:jc w:val="center"/>
        </w:trPr>
        <w:tc>
          <w:tcPr>
            <w:tcW w:w="5000" w:type="pct"/>
          </w:tcPr>
          <w:p w14:paraId="0C580147" w14:textId="77777777" w:rsidR="00232C0E" w:rsidRPr="0040030E" w:rsidRDefault="001736E4" w:rsidP="00AD417C">
            <w:pPr>
              <w:spacing w:line="312" w:lineRule="auto"/>
            </w:pPr>
            <w:bookmarkStart w:id="0" w:name="OLE_LINK3"/>
            <w:bookmarkStart w:id="1" w:name="OLE_LINK4"/>
            <w:r>
              <w:rPr>
                <w:noProof/>
              </w:rPr>
              <w:drawing>
                <wp:anchor distT="0" distB="0" distL="114300" distR="114300" simplePos="0" relativeHeight="251664896" behindDoc="0" locked="0" layoutInCell="1" allowOverlap="1" wp14:anchorId="4357FB86" wp14:editId="21590ED6">
                  <wp:simplePos x="0" y="0"/>
                  <wp:positionH relativeFrom="column">
                    <wp:posOffset>-78740</wp:posOffset>
                  </wp:positionH>
                  <wp:positionV relativeFrom="paragraph">
                    <wp:posOffset>-1108</wp:posOffset>
                  </wp:positionV>
                  <wp:extent cx="1764030" cy="1257300"/>
                  <wp:effectExtent l="0" t="0" r="0" b="0"/>
                  <wp:wrapNone/>
                  <wp:docPr id="1" name="图片 1" descr="D:\素材\老师\达内数字艺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素材\老师\达内数字艺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93">
              <w:rPr>
                <w:rFonts w:ascii="Cambria" w:hAnsi="Cambria"/>
                <w:noProof/>
              </w:rPr>
              <w:pict w14:anchorId="709AE255">
                <v:rect id="_x0000_s1160" style="position:absolute;left:0;text-align:left;margin-left:141.75pt;margin-top:1.5pt;width:205.5pt;height:50.25pt;z-index:251661824;mso-position-horizontal-relative:text;mso-position-vertical-relative:text" fillcolor="#c00000" strokecolor="#c00000" strokeweight="3pt">
                  <v:shadow on="t" type="perspective" color="#622423 [1605]" opacity=".5" offset="1pt" offset2="-1pt"/>
                  <v:textbox style="mso-next-textbox:#_x0000_s1160">
                    <w:txbxContent>
                      <w:p w14:paraId="2778B1D1" w14:textId="77777777" w:rsidR="002745B8" w:rsidRPr="00D61228" w:rsidRDefault="002745B8" w:rsidP="00D61228">
                        <w:pPr>
                          <w:jc w:val="center"/>
                          <w:rPr>
                            <w:b/>
                            <w:color w:val="FFFFFF" w:themeColor="background1"/>
                            <w:sz w:val="44"/>
                            <w:szCs w:val="44"/>
                          </w:rPr>
                        </w:pPr>
                        <w:r w:rsidRPr="00D61228">
                          <w:rPr>
                            <w:rFonts w:hint="eastAsia"/>
                            <w:b/>
                            <w:sz w:val="44"/>
                            <w:szCs w:val="44"/>
                          </w:rPr>
                          <w:t>达内</w:t>
                        </w:r>
                        <w:r>
                          <w:rPr>
                            <w:rFonts w:hint="eastAsia"/>
                            <w:b/>
                            <w:sz w:val="44"/>
                            <w:szCs w:val="44"/>
                          </w:rPr>
                          <w:t>开放课程体系</w:t>
                        </w:r>
                      </w:p>
                      <w:p w14:paraId="5C4A58FE" w14:textId="77777777" w:rsidR="002745B8" w:rsidRPr="00D61228" w:rsidRDefault="002745B8" w:rsidP="00D61228">
                        <w:pPr>
                          <w:jc w:val="center"/>
                          <w:rPr>
                            <w:sz w:val="52"/>
                            <w:szCs w:val="52"/>
                          </w:rPr>
                        </w:pPr>
                      </w:p>
                    </w:txbxContent>
                  </v:textbox>
                </v:rect>
              </w:pict>
            </w:r>
            <w:r w:rsidR="00762693">
              <w:rPr>
                <w:rFonts w:ascii="Cambria" w:hAnsi="Cambria"/>
                <w:noProof/>
              </w:rPr>
              <w:pict w14:anchorId="00E9D8BC">
                <v:rect id="_x0000_s1161" style="position:absolute;left:0;text-align:left;margin-left:347.25pt;margin-top:1.5pt;width:120.75pt;height:50.25pt;z-index:251662848;mso-position-horizontal-relative:text;mso-position-vertical-relative:text" fillcolor="#1f497d [3215]" strokecolor="#1f497d [3215]" strokeweight="3pt">
                  <v:shadow on="t" type="perspective" color="#243f60 [1604]" opacity=".5" offset="1pt" offset2="-1pt"/>
                  <v:textbox style="mso-next-textbox:#_x0000_s1161">
                    <w:txbxContent>
                      <w:p w14:paraId="1112B120" w14:textId="77777777" w:rsidR="002745B8" w:rsidRPr="00D61228" w:rsidRDefault="002745B8" w:rsidP="00D61228">
                        <w:pPr>
                          <w:jc w:val="center"/>
                          <w:rPr>
                            <w:rFonts w:ascii="Broadway" w:hAnsi="Broadway"/>
                            <w:color w:val="FFFFFF" w:themeColor="background1"/>
                            <w:sz w:val="72"/>
                            <w:szCs w:val="72"/>
                          </w:rPr>
                        </w:pPr>
                        <w:r w:rsidRPr="00D61228">
                          <w:rPr>
                            <w:rFonts w:ascii="Broadway" w:hAnsi="Broadway"/>
                            <w:color w:val="FFFFFF" w:themeColor="background1"/>
                            <w:sz w:val="72"/>
                            <w:szCs w:val="72"/>
                          </w:rPr>
                          <w:t>T</w:t>
                        </w:r>
                        <w:r>
                          <w:rPr>
                            <w:rFonts w:ascii="Broadway" w:hAnsi="Broadway" w:hint="eastAsia"/>
                            <w:color w:val="FFFFFF" w:themeColor="background1"/>
                            <w:sz w:val="72"/>
                            <w:szCs w:val="72"/>
                          </w:rPr>
                          <w:t>OCS</w:t>
                        </w:r>
                      </w:p>
                    </w:txbxContent>
                  </v:textbox>
                </v:rect>
              </w:pict>
            </w:r>
            <w:r w:rsidR="0040030E">
              <w:rPr>
                <w:rFonts w:ascii="Cambria" w:hAnsi="Cambria" w:hint="eastAsia"/>
              </w:rPr>
              <w:t xml:space="preserve">    </w:t>
            </w:r>
          </w:p>
          <w:p w14:paraId="2735A92E" w14:textId="77777777" w:rsidR="0006742E" w:rsidRDefault="0006742E" w:rsidP="00AD417C">
            <w:pPr>
              <w:spacing w:line="312" w:lineRule="auto"/>
            </w:pPr>
          </w:p>
          <w:p w14:paraId="50A81FE1" w14:textId="77777777" w:rsidR="0006742E" w:rsidRPr="00780565" w:rsidRDefault="0006742E" w:rsidP="00AD417C">
            <w:pPr>
              <w:spacing w:line="312" w:lineRule="auto"/>
            </w:pPr>
          </w:p>
          <w:p w14:paraId="5CDBD03B" w14:textId="77777777" w:rsidR="0006742E" w:rsidRDefault="0006742E" w:rsidP="00AD417C">
            <w:pPr>
              <w:spacing w:line="312" w:lineRule="auto"/>
            </w:pPr>
          </w:p>
          <w:p w14:paraId="77D04AEF" w14:textId="77777777" w:rsidR="00232C0E" w:rsidRDefault="00232C0E" w:rsidP="00AD417C">
            <w:pPr>
              <w:spacing w:line="312" w:lineRule="auto"/>
            </w:pPr>
          </w:p>
          <w:p w14:paraId="0CD7BB6C" w14:textId="77777777" w:rsidR="00C806B9" w:rsidRDefault="00C806B9" w:rsidP="00AD417C">
            <w:pPr>
              <w:spacing w:line="312" w:lineRule="auto"/>
            </w:pPr>
          </w:p>
          <w:p w14:paraId="4B3DD6CE" w14:textId="77777777" w:rsidR="00DD7E4B" w:rsidRDefault="00DD7E4B" w:rsidP="00AD417C">
            <w:pPr>
              <w:spacing w:line="312" w:lineRule="auto"/>
            </w:pPr>
          </w:p>
          <w:p w14:paraId="1E667BFF" w14:textId="77777777" w:rsidR="00232C0E" w:rsidRDefault="00232C0E" w:rsidP="00AD417C">
            <w:pPr>
              <w:spacing w:line="312" w:lineRule="auto"/>
            </w:pPr>
          </w:p>
          <w:p w14:paraId="5CAFB356" w14:textId="77777777" w:rsidR="00F05F5E" w:rsidRPr="00232C0E" w:rsidRDefault="00F05F5E" w:rsidP="00AD417C">
            <w:pPr>
              <w:spacing w:line="312" w:lineRule="auto"/>
            </w:pPr>
          </w:p>
        </w:tc>
      </w:tr>
      <w:tr w:rsidR="00232C0E" w:rsidRPr="0067470F" w14:paraId="6EC1B4E6" w14:textId="77777777" w:rsidTr="004C3C62">
        <w:trPr>
          <w:trHeight w:val="3733"/>
          <w:jc w:val="center"/>
        </w:trPr>
        <w:tc>
          <w:tcPr>
            <w:tcW w:w="5000" w:type="pct"/>
            <w:vAlign w:val="center"/>
          </w:tcPr>
          <w:p w14:paraId="51A5F360" w14:textId="77777777" w:rsidR="00232C0E" w:rsidRPr="00D61228" w:rsidRDefault="009B0CA2" w:rsidP="00C806B9">
            <w:pPr>
              <w:spacing w:line="240" w:lineRule="auto"/>
              <w:jc w:val="center"/>
              <w:rPr>
                <w:rFonts w:ascii="微软雅黑" w:hAnsi="微软雅黑"/>
                <w:b/>
                <w:sz w:val="72"/>
                <w:szCs w:val="72"/>
              </w:rPr>
            </w:pPr>
            <w:r w:rsidRPr="00D61228">
              <w:rPr>
                <w:rFonts w:ascii="微软雅黑" w:hAnsi="微软雅黑" w:hint="eastAsia"/>
                <w:b/>
                <w:sz w:val="72"/>
                <w:szCs w:val="72"/>
              </w:rPr>
              <w:t>达内科技</w:t>
            </w:r>
            <w:r w:rsidR="00A53A5D" w:rsidRPr="00D61228">
              <w:rPr>
                <w:rFonts w:ascii="微软雅黑" w:hAnsi="微软雅黑" w:hint="eastAsia"/>
                <w:b/>
                <w:sz w:val="72"/>
                <w:szCs w:val="72"/>
              </w:rPr>
              <w:t>院校</w:t>
            </w:r>
            <w:r w:rsidRPr="00D61228">
              <w:rPr>
                <w:rFonts w:ascii="微软雅黑" w:hAnsi="微软雅黑" w:hint="eastAsia"/>
                <w:b/>
                <w:sz w:val="72"/>
                <w:szCs w:val="72"/>
              </w:rPr>
              <w:t>实训方案</w:t>
            </w:r>
          </w:p>
          <w:p w14:paraId="66768822" w14:textId="77777777" w:rsidR="00B6766E" w:rsidRDefault="00BB6AF4" w:rsidP="00B40631">
            <w:pPr>
              <w:wordWrap w:val="0"/>
              <w:spacing w:line="240" w:lineRule="auto"/>
              <w:jc w:val="right"/>
              <w:rPr>
                <w:rFonts w:ascii="微软雅黑" w:hAnsi="微软雅黑"/>
                <w:b/>
                <w:sz w:val="52"/>
                <w:szCs w:val="52"/>
              </w:rPr>
            </w:pPr>
            <w:r>
              <w:rPr>
                <w:rFonts w:ascii="微软雅黑" w:hAnsi="微软雅黑" w:hint="eastAsia"/>
                <w:b/>
                <w:sz w:val="52"/>
                <w:szCs w:val="52"/>
              </w:rPr>
              <w:t>UID</w:t>
            </w:r>
            <w:r w:rsidR="00B40631">
              <w:rPr>
                <w:rFonts w:ascii="微软雅黑" w:hAnsi="微软雅黑" w:hint="eastAsia"/>
                <w:b/>
                <w:sz w:val="52"/>
                <w:szCs w:val="52"/>
              </w:rPr>
              <w:t xml:space="preserve"> SE 案例实训</w:t>
            </w:r>
          </w:p>
          <w:p w14:paraId="6C516D85" w14:textId="77777777" w:rsidR="00C806B9" w:rsidRPr="00C806B9" w:rsidRDefault="00762693" w:rsidP="00C806B9">
            <w:pPr>
              <w:spacing w:line="240" w:lineRule="auto"/>
              <w:jc w:val="right"/>
              <w:rPr>
                <w:rFonts w:ascii="微软雅黑" w:hAnsi="微软雅黑"/>
                <w:b/>
              </w:rPr>
            </w:pPr>
            <w:r>
              <w:rPr>
                <w:rFonts w:ascii="微软雅黑" w:hAnsi="微软雅黑"/>
                <w:b/>
                <w:noProof/>
                <w:sz w:val="52"/>
                <w:szCs w:val="52"/>
              </w:rPr>
              <w:pict w14:anchorId="262C4F88">
                <v:shapetype id="_x0000_t32" coordsize="21600,21600" o:spt="32" o:oned="t" path="m,l21600,21600e" filled="f">
                  <v:path arrowok="t" fillok="f" o:connecttype="none"/>
                  <o:lock v:ext="edit" shapetype="t"/>
                </v:shapetype>
                <v:shape id="_x0000_s1162" type="#_x0000_t32" style="position:absolute;left:0;text-align:left;margin-left:-2.9pt;margin-top:8pt;width:435.25pt;height:0;z-index:251663872" o:connectortype="straight"/>
              </w:pict>
            </w:r>
          </w:p>
          <w:p w14:paraId="0AE37A1C" w14:textId="77777777" w:rsidR="00C806B9" w:rsidRPr="00D14619" w:rsidRDefault="00C806B9" w:rsidP="00766833">
            <w:pPr>
              <w:spacing w:line="312" w:lineRule="auto"/>
              <w:ind w:right="580"/>
              <w:jc w:val="left"/>
              <w:rPr>
                <w:rFonts w:ascii="微软雅黑" w:hAnsi="微软雅黑"/>
                <w:b/>
              </w:rPr>
            </w:pPr>
            <w:r w:rsidRPr="00D14619">
              <w:rPr>
                <w:rFonts w:ascii="微软雅黑" w:hAnsi="微软雅黑" w:hint="eastAsia"/>
                <w:b/>
              </w:rPr>
              <w:t>文档编号：</w:t>
            </w:r>
            <w:r>
              <w:rPr>
                <w:rFonts w:ascii="微软雅黑" w:hAnsi="微软雅黑" w:hint="eastAsia"/>
                <w:b/>
              </w:rPr>
              <w:t>T</w:t>
            </w:r>
            <w:r w:rsidR="00C41BAF">
              <w:rPr>
                <w:rFonts w:ascii="微软雅黑" w:hAnsi="微软雅黑" w:hint="eastAsia"/>
                <w:b/>
              </w:rPr>
              <w:t>OC</w:t>
            </w:r>
            <w:r w:rsidRPr="00D14619">
              <w:rPr>
                <w:rFonts w:ascii="微软雅黑" w:hAnsi="微软雅黑"/>
                <w:b/>
              </w:rPr>
              <w:t>-1</w:t>
            </w:r>
            <w:r w:rsidR="00C41BAF">
              <w:rPr>
                <w:rFonts w:ascii="微软雅黑" w:hAnsi="微软雅黑" w:hint="eastAsia"/>
                <w:b/>
              </w:rPr>
              <w:t>02</w:t>
            </w:r>
          </w:p>
          <w:p w14:paraId="53D04223" w14:textId="77777777" w:rsidR="00C806B9" w:rsidRPr="00D14619" w:rsidRDefault="00C806B9" w:rsidP="00766833">
            <w:pPr>
              <w:wordWrap w:val="0"/>
              <w:spacing w:line="312" w:lineRule="auto"/>
              <w:jc w:val="left"/>
              <w:rPr>
                <w:rFonts w:ascii="微软雅黑" w:hAnsi="微软雅黑"/>
                <w:b/>
              </w:rPr>
            </w:pPr>
            <w:r w:rsidRPr="00D14619">
              <w:rPr>
                <w:rFonts w:ascii="微软雅黑" w:hAnsi="微软雅黑" w:hint="eastAsia"/>
                <w:b/>
              </w:rPr>
              <w:t>文档版本：V</w:t>
            </w:r>
            <w:r>
              <w:rPr>
                <w:rFonts w:ascii="微软雅黑" w:hAnsi="微软雅黑" w:hint="eastAsia"/>
                <w:b/>
              </w:rPr>
              <w:t>1.0</w:t>
            </w:r>
          </w:p>
          <w:p w14:paraId="77861ADE" w14:textId="5DC8D79B" w:rsidR="00C806B9" w:rsidRPr="00D61228" w:rsidRDefault="00C806B9" w:rsidP="00297EDD">
            <w:pPr>
              <w:spacing w:line="240" w:lineRule="auto"/>
              <w:ind w:right="480"/>
              <w:jc w:val="left"/>
              <w:rPr>
                <w:rFonts w:ascii="Cambria" w:hAnsi="Cambria"/>
                <w:b/>
                <w:sz w:val="52"/>
                <w:szCs w:val="52"/>
              </w:rPr>
            </w:pPr>
            <w:r w:rsidRPr="00D14619">
              <w:rPr>
                <w:rFonts w:ascii="微软雅黑" w:hAnsi="微软雅黑" w:hint="eastAsia"/>
                <w:b/>
              </w:rPr>
              <w:t>发布日期：201</w:t>
            </w:r>
            <w:r w:rsidR="00297EDD">
              <w:rPr>
                <w:rFonts w:ascii="微软雅黑" w:hAnsi="微软雅黑"/>
                <w:b/>
              </w:rPr>
              <w:t>6</w:t>
            </w:r>
            <w:r w:rsidR="00297EDD">
              <w:rPr>
                <w:rFonts w:ascii="微软雅黑" w:hAnsi="微软雅黑" w:hint="eastAsia"/>
                <w:b/>
              </w:rPr>
              <w:t>-10</w:t>
            </w:r>
            <w:r w:rsidRPr="00D14619">
              <w:rPr>
                <w:rFonts w:ascii="微软雅黑" w:hAnsi="微软雅黑" w:hint="eastAsia"/>
                <w:b/>
              </w:rPr>
              <w:t>-</w:t>
            </w:r>
            <w:r>
              <w:rPr>
                <w:rFonts w:ascii="微软雅黑" w:hAnsi="微软雅黑" w:hint="eastAsia"/>
                <w:b/>
              </w:rPr>
              <w:t>20</w:t>
            </w:r>
          </w:p>
        </w:tc>
      </w:tr>
      <w:tr w:rsidR="00232C0E" w:rsidRPr="00D14619" w14:paraId="7A89272C" w14:textId="77777777" w:rsidTr="004C3C62">
        <w:trPr>
          <w:trHeight w:val="720"/>
          <w:jc w:val="center"/>
        </w:trPr>
        <w:tc>
          <w:tcPr>
            <w:tcW w:w="5000" w:type="pct"/>
            <w:vAlign w:val="center"/>
          </w:tcPr>
          <w:p w14:paraId="1845DE4F" w14:textId="593C4D7C" w:rsidR="004C3C62" w:rsidRPr="00D14619" w:rsidRDefault="00930380" w:rsidP="004C3C62">
            <w:pPr>
              <w:spacing w:line="312" w:lineRule="auto"/>
              <w:ind w:right="1180"/>
              <w:jc w:val="right"/>
              <w:rPr>
                <w:rFonts w:ascii="Cambria" w:hAnsi="Cambria"/>
              </w:rPr>
            </w:pPr>
            <w:r>
              <w:rPr>
                <w:noProof/>
              </w:rPr>
              <w:drawing>
                <wp:anchor distT="0" distB="0" distL="114300" distR="114300" simplePos="0" relativeHeight="251668992" behindDoc="0" locked="0" layoutInCell="1" allowOverlap="1" wp14:anchorId="0CF3E6D5" wp14:editId="2B8919D3">
                  <wp:simplePos x="0" y="0"/>
                  <wp:positionH relativeFrom="column">
                    <wp:posOffset>1599565</wp:posOffset>
                  </wp:positionH>
                  <wp:positionV relativeFrom="paragraph">
                    <wp:posOffset>185420</wp:posOffset>
                  </wp:positionV>
                  <wp:extent cx="2263775" cy="262953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775" cy="2629535"/>
                          </a:xfrm>
                          <a:prstGeom prst="rect">
                            <a:avLst/>
                          </a:prstGeom>
                          <a:noFill/>
                        </pic:spPr>
                      </pic:pic>
                    </a:graphicData>
                  </a:graphic>
                  <wp14:sizeRelH relativeFrom="page">
                    <wp14:pctWidth>0</wp14:pctWidth>
                  </wp14:sizeRelH>
                  <wp14:sizeRelV relativeFrom="page">
                    <wp14:pctHeight>0</wp14:pctHeight>
                  </wp14:sizeRelV>
                </wp:anchor>
              </w:drawing>
            </w:r>
            <w:r w:rsidR="00533D0A">
              <w:rPr>
                <w:rFonts w:ascii="微软雅黑" w:hAnsi="微软雅黑" w:hint="eastAsia"/>
                <w:b/>
              </w:rPr>
              <w:t xml:space="preserve">     </w:t>
            </w:r>
          </w:p>
          <w:p w14:paraId="4B6E2ED3" w14:textId="57EDCF73" w:rsidR="00C806B9" w:rsidRPr="00D14619" w:rsidRDefault="00C806B9" w:rsidP="00C806B9">
            <w:pPr>
              <w:spacing w:line="312" w:lineRule="auto"/>
              <w:ind w:right="1180"/>
              <w:jc w:val="right"/>
              <w:rPr>
                <w:rFonts w:ascii="Cambria" w:hAnsi="Cambria"/>
              </w:rPr>
            </w:pPr>
            <w:r>
              <w:rPr>
                <w:rFonts w:ascii="微软雅黑" w:hAnsi="微软雅黑" w:hint="eastAsia"/>
                <w:b/>
              </w:rPr>
              <w:t xml:space="preserve">  </w:t>
            </w:r>
          </w:p>
          <w:p w14:paraId="5D074259" w14:textId="77777777" w:rsidR="00D14619" w:rsidRPr="00D14619" w:rsidRDefault="00D14619" w:rsidP="00C806B9">
            <w:pPr>
              <w:wordWrap w:val="0"/>
              <w:spacing w:line="312" w:lineRule="auto"/>
              <w:ind w:right="480"/>
              <w:jc w:val="center"/>
              <w:rPr>
                <w:rFonts w:ascii="Cambria" w:hAnsi="Cambria"/>
              </w:rPr>
            </w:pPr>
          </w:p>
        </w:tc>
      </w:tr>
      <w:tr w:rsidR="00232C0E" w14:paraId="36E7050C" w14:textId="77777777">
        <w:trPr>
          <w:trHeight w:val="360"/>
          <w:jc w:val="center"/>
        </w:trPr>
        <w:tc>
          <w:tcPr>
            <w:tcW w:w="5000" w:type="pct"/>
            <w:vAlign w:val="center"/>
          </w:tcPr>
          <w:p w14:paraId="7AB0B0D3" w14:textId="77777777" w:rsidR="00232C0E" w:rsidRDefault="00F03A66" w:rsidP="00AD417C">
            <w:pPr>
              <w:spacing w:line="312" w:lineRule="auto"/>
            </w:pPr>
            <w:r>
              <w:rPr>
                <w:noProof/>
              </w:rPr>
              <w:drawing>
                <wp:anchor distT="0" distB="0" distL="114300" distR="114300" simplePos="0" relativeHeight="251667968" behindDoc="0" locked="0" layoutInCell="1" allowOverlap="1" wp14:anchorId="70BE684F" wp14:editId="53B494F9">
                  <wp:simplePos x="0" y="0"/>
                  <wp:positionH relativeFrom="margin">
                    <wp:align>center</wp:align>
                  </wp:positionH>
                  <wp:positionV relativeFrom="paragraph">
                    <wp:posOffset>4815840</wp:posOffset>
                  </wp:positionV>
                  <wp:extent cx="3168015" cy="3681730"/>
                  <wp:effectExtent l="0" t="0" r="0" b="0"/>
                  <wp:wrapNone/>
                  <wp:docPr id="14" name="图片 14" desc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15" cy="368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51C3F6D6" wp14:editId="65E15C89">
                  <wp:simplePos x="0" y="0"/>
                  <wp:positionH relativeFrom="margin">
                    <wp:align>center</wp:align>
                  </wp:positionH>
                  <wp:positionV relativeFrom="paragraph">
                    <wp:posOffset>4815840</wp:posOffset>
                  </wp:positionV>
                  <wp:extent cx="3168015" cy="3681730"/>
                  <wp:effectExtent l="0" t="0" r="0" b="0"/>
                  <wp:wrapNone/>
                  <wp:docPr id="13" name="图片 13" desc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U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15" cy="368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11A7EA16" wp14:editId="71CBFA32">
                  <wp:simplePos x="0" y="0"/>
                  <wp:positionH relativeFrom="margin">
                    <wp:align>center</wp:align>
                  </wp:positionH>
                  <wp:positionV relativeFrom="paragraph">
                    <wp:posOffset>4815840</wp:posOffset>
                  </wp:positionV>
                  <wp:extent cx="3168015" cy="3681730"/>
                  <wp:effectExtent l="0" t="0" r="0" b="0"/>
                  <wp:wrapNone/>
                  <wp:docPr id="12" name="图片 12" desc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15" cy="368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C99F1" w14:textId="77777777" w:rsidR="0056390F" w:rsidRDefault="0056390F" w:rsidP="00AD417C">
            <w:pPr>
              <w:spacing w:line="312" w:lineRule="auto"/>
            </w:pPr>
          </w:p>
          <w:p w14:paraId="322AA62B" w14:textId="77777777" w:rsidR="0056390F" w:rsidRDefault="0056390F" w:rsidP="00AD417C">
            <w:pPr>
              <w:spacing w:line="312" w:lineRule="auto"/>
            </w:pPr>
          </w:p>
          <w:p w14:paraId="29357D83" w14:textId="77777777" w:rsidR="0056390F" w:rsidRDefault="0056390F" w:rsidP="00AD417C">
            <w:pPr>
              <w:spacing w:line="312" w:lineRule="auto"/>
            </w:pPr>
          </w:p>
          <w:p w14:paraId="041CE5C8" w14:textId="77777777" w:rsidR="0056390F" w:rsidRDefault="0056390F" w:rsidP="00AD417C">
            <w:pPr>
              <w:spacing w:line="312" w:lineRule="auto"/>
            </w:pPr>
          </w:p>
          <w:p w14:paraId="63A7DF4E" w14:textId="77777777" w:rsidR="0056390F" w:rsidRDefault="0056390F" w:rsidP="00AD417C">
            <w:pPr>
              <w:spacing w:line="312" w:lineRule="auto"/>
            </w:pPr>
          </w:p>
          <w:p w14:paraId="3A2E8F46" w14:textId="77777777" w:rsidR="0056390F" w:rsidRDefault="0056390F" w:rsidP="00AD417C">
            <w:pPr>
              <w:spacing w:line="312" w:lineRule="auto"/>
            </w:pPr>
          </w:p>
          <w:p w14:paraId="273B4566" w14:textId="77777777" w:rsidR="0056390F" w:rsidRDefault="0056390F" w:rsidP="00AD417C">
            <w:pPr>
              <w:spacing w:line="312" w:lineRule="auto"/>
            </w:pPr>
          </w:p>
          <w:p w14:paraId="27E23325" w14:textId="77777777" w:rsidR="0056390F" w:rsidRDefault="0056390F" w:rsidP="00AD417C">
            <w:pPr>
              <w:spacing w:line="312" w:lineRule="auto"/>
            </w:pPr>
          </w:p>
          <w:p w14:paraId="2BD0EB28" w14:textId="77777777" w:rsidR="0056390F" w:rsidRDefault="0056390F" w:rsidP="00AD417C">
            <w:pPr>
              <w:spacing w:line="312" w:lineRule="auto"/>
            </w:pPr>
          </w:p>
          <w:p w14:paraId="08DA39C6" w14:textId="77777777" w:rsidR="0056390F" w:rsidRPr="00232C0E" w:rsidRDefault="0056390F" w:rsidP="00DD7E4B">
            <w:pPr>
              <w:spacing w:line="312" w:lineRule="auto"/>
            </w:pPr>
          </w:p>
        </w:tc>
      </w:tr>
      <w:tr w:rsidR="00232C0E" w:rsidRPr="00C806B9" w14:paraId="7E898EF1" w14:textId="77777777">
        <w:trPr>
          <w:trHeight w:val="360"/>
          <w:jc w:val="center"/>
        </w:trPr>
        <w:tc>
          <w:tcPr>
            <w:tcW w:w="5000" w:type="pct"/>
            <w:vAlign w:val="center"/>
          </w:tcPr>
          <w:p w14:paraId="57B965F7" w14:textId="40C741DB" w:rsidR="00232C0E" w:rsidRPr="00232C0E" w:rsidRDefault="00C806B9" w:rsidP="00297EDD">
            <w:pPr>
              <w:spacing w:line="312" w:lineRule="auto"/>
              <w:jc w:val="center"/>
              <w:rPr>
                <w:b/>
                <w:bCs/>
              </w:rPr>
            </w:pPr>
            <w:r>
              <w:rPr>
                <w:rFonts w:hint="eastAsia"/>
                <w:b/>
                <w:bCs/>
                <w:sz w:val="32"/>
                <w:szCs w:val="32"/>
              </w:rPr>
              <w:t>北京达内科技有限公司</w:t>
            </w:r>
            <w:r>
              <w:rPr>
                <w:rFonts w:hint="eastAsia"/>
                <w:b/>
                <w:bCs/>
                <w:sz w:val="32"/>
                <w:szCs w:val="32"/>
              </w:rPr>
              <w:t xml:space="preserve">           </w:t>
            </w:r>
            <w:r w:rsidR="00F66E31">
              <w:rPr>
                <w:rFonts w:hint="eastAsia"/>
                <w:b/>
                <w:bCs/>
                <w:sz w:val="32"/>
                <w:szCs w:val="32"/>
              </w:rPr>
              <w:t>201</w:t>
            </w:r>
            <w:r w:rsidR="00297EDD">
              <w:rPr>
                <w:b/>
                <w:bCs/>
                <w:sz w:val="32"/>
                <w:szCs w:val="32"/>
              </w:rPr>
              <w:t>6</w:t>
            </w:r>
            <w:r w:rsidR="00F66E31">
              <w:rPr>
                <w:rFonts w:hint="eastAsia"/>
                <w:b/>
                <w:bCs/>
                <w:sz w:val="32"/>
                <w:szCs w:val="32"/>
              </w:rPr>
              <w:t>年</w:t>
            </w:r>
            <w:r w:rsidR="00297EDD">
              <w:rPr>
                <w:b/>
                <w:bCs/>
                <w:sz w:val="32"/>
                <w:szCs w:val="32"/>
              </w:rPr>
              <w:t>11</w:t>
            </w:r>
            <w:r w:rsidR="00F66E31">
              <w:rPr>
                <w:rFonts w:hint="eastAsia"/>
                <w:b/>
                <w:bCs/>
                <w:sz w:val="32"/>
                <w:szCs w:val="32"/>
              </w:rPr>
              <w:t>月</w:t>
            </w:r>
          </w:p>
        </w:tc>
      </w:tr>
    </w:tbl>
    <w:p w14:paraId="7E3DA810" w14:textId="77777777" w:rsidR="00455E26" w:rsidRPr="00232C0E" w:rsidRDefault="00762693" w:rsidP="00AD417C">
      <w:pPr>
        <w:spacing w:line="312" w:lineRule="auto"/>
        <w:jc w:val="center"/>
        <w:rPr>
          <w:rFonts w:ascii="微软雅黑" w:hAnsi="微软雅黑"/>
          <w:b/>
        </w:rPr>
      </w:pPr>
      <w:r>
        <w:rPr>
          <w:noProof/>
        </w:rPr>
        <w:pict w14:anchorId="394A56D0">
          <v:rect id="_x0000_s1157" style="position:absolute;left:0;text-align:left;margin-left:-2.4pt;margin-top:789.5pt;width:624.45pt;height:63.65pt;z-index:251657728;mso-width-percent:1050;mso-height-percent:900;mso-position-horizontal-relative:page;mso-position-vertical-relative:page;mso-width-percent:1050;mso-height-percent:900;mso-height-relative:top-margin-area" o:allowincell="f" fillcolor="#4bacc6" strokecolor="#31849b">
            <v:textbox style="mso-next-textbox:#_x0000_s1157">
              <w:txbxContent>
                <w:p w14:paraId="4FD30E42" w14:textId="77777777" w:rsidR="002745B8" w:rsidRPr="002C6613" w:rsidRDefault="002745B8" w:rsidP="002C6613">
                  <w:pPr>
                    <w:jc w:val="center"/>
                    <w:rPr>
                      <w:color w:val="FFFFFF" w:themeColor="background1"/>
                    </w:rPr>
                  </w:pPr>
                  <w:r w:rsidRPr="002C6613">
                    <w:rPr>
                      <w:rFonts w:hint="eastAsia"/>
                      <w:color w:val="FFFFFF" w:themeColor="background1"/>
                    </w:rPr>
                    <w:t>www.uidchina.com</w:t>
                  </w:r>
                </w:p>
              </w:txbxContent>
            </v:textbox>
            <w10:wrap anchorx="page" anchory="page"/>
          </v:rect>
        </w:pict>
      </w:r>
      <w:r w:rsidR="00232C0E">
        <w:br w:type="page"/>
      </w:r>
      <w:r>
        <w:rPr>
          <w:noProof/>
        </w:rPr>
        <w:lastRenderedPageBreak/>
        <w:pict w14:anchorId="73F12CC5">
          <v:rect id="_x0000_s1153" style="position:absolute;left:0;text-align:left;margin-left:0;margin-top:0;width:624pt;height:64.2pt;z-index:251656704;mso-width-percent:1050;mso-height-percent:900;mso-position-horizontal:center;mso-position-horizontal-relative:page;mso-position-vertical:bottom;mso-position-vertical-relative:page;mso-width-percent:1050;mso-height-percent:900;mso-height-relative:top-margin-area" o:allowincell="f" fillcolor="#4bacc6" strokecolor="#31849b">
            <v:textbox>
              <w:txbxContent>
                <w:p w14:paraId="44ADD1E5" w14:textId="77777777" w:rsidR="002745B8" w:rsidRPr="002C6613" w:rsidRDefault="002745B8" w:rsidP="00FE6EEB">
                  <w:pPr>
                    <w:jc w:val="center"/>
                    <w:rPr>
                      <w:color w:val="FFFFFF" w:themeColor="background1"/>
                    </w:rPr>
                  </w:pPr>
                  <w:r w:rsidRPr="002C6613">
                    <w:rPr>
                      <w:rFonts w:hint="eastAsia"/>
                      <w:color w:val="FFFFFF" w:themeColor="background1"/>
                    </w:rPr>
                    <w:t>www.uidchina.com</w:t>
                  </w:r>
                </w:p>
                <w:p w14:paraId="5B5A2A29" w14:textId="77777777" w:rsidR="002745B8" w:rsidRDefault="002745B8"/>
              </w:txbxContent>
            </v:textbox>
            <w10:wrap anchorx="page" anchory="page"/>
          </v:rect>
        </w:pict>
      </w:r>
      <w:bookmarkEnd w:id="0"/>
      <w:bookmarkEnd w:id="1"/>
      <w:r w:rsidR="00E83900" w:rsidRPr="00232C0E">
        <w:rPr>
          <w:rFonts w:ascii="微软雅黑" w:hAnsi="微软雅黑" w:hint="eastAsia"/>
          <w:b/>
        </w:rPr>
        <w:t>达内科技</w:t>
      </w:r>
      <w:r w:rsidR="00526603" w:rsidRPr="00232C0E">
        <w:rPr>
          <w:rFonts w:ascii="微软雅黑" w:hAnsi="微软雅黑" w:hint="eastAsia"/>
          <w:b/>
        </w:rPr>
        <w:t>专有信息声明</w:t>
      </w:r>
    </w:p>
    <w:p w14:paraId="1E65590A" w14:textId="77777777" w:rsidR="00455E26" w:rsidRPr="00232C0E" w:rsidRDefault="00455E26" w:rsidP="002254F5">
      <w:pPr>
        <w:spacing w:line="312" w:lineRule="auto"/>
        <w:ind w:firstLine="420"/>
        <w:rPr>
          <w:rFonts w:ascii="微软雅黑" w:hAnsi="微软雅黑"/>
        </w:rPr>
      </w:pPr>
      <w:r w:rsidRPr="00232C0E">
        <w:rPr>
          <w:rFonts w:ascii="微软雅黑" w:hAnsi="微软雅黑" w:hint="eastAsia"/>
        </w:rPr>
        <w:t>本文档中所有信息均为</w:t>
      </w:r>
      <w:r w:rsidR="00E83900" w:rsidRPr="00232C0E">
        <w:rPr>
          <w:rFonts w:ascii="微软雅黑" w:hAnsi="微软雅黑" w:hint="eastAsia"/>
        </w:rPr>
        <w:t>达内公司</w:t>
      </w:r>
      <w:r w:rsidRPr="00232C0E">
        <w:rPr>
          <w:rFonts w:ascii="微软雅黑" w:hAnsi="微软雅黑" w:hint="eastAsia"/>
        </w:rPr>
        <w:t>机密，未经版权限定及</w:t>
      </w:r>
      <w:r w:rsidR="00E83900" w:rsidRPr="00232C0E">
        <w:rPr>
          <w:rFonts w:ascii="微软雅黑" w:hAnsi="微软雅黑" w:hint="eastAsia"/>
        </w:rPr>
        <w:t>达内</w:t>
      </w:r>
      <w:r w:rsidRPr="00232C0E">
        <w:rPr>
          <w:rFonts w:ascii="微软雅黑" w:hAnsi="微软雅黑" w:hint="eastAsia"/>
        </w:rPr>
        <w:t>公司明确的书面许可，任何公司，组织和个人不得为任何目的、以任何手段或形式对本文档的任何部分或全部进行复制，存储，引入检索系统或传播。</w:t>
      </w:r>
    </w:p>
    <w:p w14:paraId="3115856A" w14:textId="77777777" w:rsidR="00455E26" w:rsidRPr="00232C0E" w:rsidRDefault="00455E26" w:rsidP="002254F5">
      <w:pPr>
        <w:spacing w:line="312" w:lineRule="auto"/>
        <w:ind w:firstLine="420"/>
        <w:rPr>
          <w:rFonts w:ascii="微软雅黑" w:hAnsi="微软雅黑"/>
        </w:rPr>
      </w:pPr>
      <w:r w:rsidRPr="00232C0E">
        <w:rPr>
          <w:rFonts w:ascii="微软雅黑" w:hAnsi="微软雅黑" w:hint="eastAsia"/>
        </w:rPr>
        <w:t>虽然</w:t>
      </w:r>
      <w:r w:rsidR="00E83900" w:rsidRPr="00232C0E">
        <w:rPr>
          <w:rFonts w:ascii="微软雅黑" w:hAnsi="微软雅黑" w:hint="eastAsia"/>
        </w:rPr>
        <w:t>达内</w:t>
      </w:r>
      <w:r w:rsidRPr="00232C0E">
        <w:rPr>
          <w:rFonts w:ascii="微软雅黑" w:hAnsi="微软雅黑" w:hint="eastAsia"/>
        </w:rPr>
        <w:t>公司已经尽最大努力使本文档内容正确有效，但仍然可能有某些技术方面不够准确或存在印刷错误。这些信息将会被不定期的更新，更新的内容将包含在本文档的未来版本中。</w:t>
      </w:r>
    </w:p>
    <w:p w14:paraId="21ABF080" w14:textId="77777777" w:rsidR="00E83900" w:rsidRPr="00232C0E" w:rsidRDefault="00E83900" w:rsidP="002254F5">
      <w:pPr>
        <w:spacing w:line="312" w:lineRule="auto"/>
        <w:ind w:firstLine="420"/>
        <w:rPr>
          <w:rFonts w:ascii="微软雅黑" w:hAnsi="微软雅黑"/>
        </w:rPr>
      </w:pPr>
      <w:r w:rsidRPr="00232C0E">
        <w:rPr>
          <w:rFonts w:ascii="微软雅黑" w:hAnsi="微软雅黑" w:hint="eastAsia"/>
        </w:rPr>
        <w:t>“达内”、“达内科技”、“Tarena”</w:t>
      </w:r>
      <w:r w:rsidR="000E5E50" w:rsidRPr="00232C0E">
        <w:rPr>
          <w:rFonts w:ascii="微软雅黑" w:hAnsi="微软雅黑" w:hint="eastAsia"/>
        </w:rPr>
        <w:t>是北京达内科技有限公司的注册商标。本文档中提及的其他公司、产品或服务名称可能是其他公司的商标或服务标志。</w:t>
      </w:r>
    </w:p>
    <w:p w14:paraId="5C3632CB" w14:textId="77777777" w:rsidR="00E83900" w:rsidRPr="00232C0E" w:rsidRDefault="00E83900" w:rsidP="00AD417C">
      <w:pPr>
        <w:spacing w:line="312" w:lineRule="auto"/>
        <w:rPr>
          <w:rFonts w:ascii="微软雅黑" w:hAnsi="微软雅黑"/>
        </w:rPr>
      </w:pPr>
    </w:p>
    <w:p w14:paraId="26477CD9" w14:textId="77777777" w:rsidR="00E83900" w:rsidRPr="00232C0E" w:rsidRDefault="00E83900" w:rsidP="00AD417C">
      <w:pPr>
        <w:spacing w:line="312" w:lineRule="auto"/>
        <w:rPr>
          <w:rFonts w:ascii="微软雅黑" w:hAnsi="微软雅黑"/>
        </w:rPr>
      </w:pPr>
    </w:p>
    <w:p w14:paraId="1F8D6847" w14:textId="77777777" w:rsidR="00E83900" w:rsidRPr="00232C0E" w:rsidRDefault="00E83900" w:rsidP="00AD417C">
      <w:pPr>
        <w:spacing w:line="312" w:lineRule="auto"/>
        <w:rPr>
          <w:rFonts w:ascii="微软雅黑" w:hAnsi="微软雅黑"/>
        </w:rPr>
      </w:pPr>
    </w:p>
    <w:p w14:paraId="0EE61E4C" w14:textId="77777777" w:rsidR="00E83900" w:rsidRDefault="00E83900" w:rsidP="00AD417C">
      <w:pPr>
        <w:spacing w:line="312" w:lineRule="auto"/>
        <w:rPr>
          <w:rFonts w:ascii="微软雅黑" w:hAnsi="微软雅黑"/>
          <w:sz w:val="28"/>
          <w:szCs w:val="28"/>
        </w:rPr>
      </w:pPr>
    </w:p>
    <w:p w14:paraId="2D250D6C" w14:textId="77777777" w:rsidR="00232C0E" w:rsidRDefault="00232C0E" w:rsidP="00AD417C">
      <w:pPr>
        <w:spacing w:line="312" w:lineRule="auto"/>
        <w:rPr>
          <w:rFonts w:ascii="微软雅黑" w:hAnsi="微软雅黑"/>
          <w:sz w:val="28"/>
          <w:szCs w:val="28"/>
        </w:rPr>
      </w:pPr>
    </w:p>
    <w:p w14:paraId="0180AA7A" w14:textId="77777777" w:rsidR="00232C0E" w:rsidRDefault="00232C0E" w:rsidP="00AD417C">
      <w:pPr>
        <w:spacing w:line="312" w:lineRule="auto"/>
        <w:rPr>
          <w:rFonts w:ascii="微软雅黑" w:hAnsi="微软雅黑"/>
          <w:sz w:val="28"/>
          <w:szCs w:val="28"/>
        </w:rPr>
      </w:pPr>
    </w:p>
    <w:p w14:paraId="4018AD50" w14:textId="77777777" w:rsidR="00AD417C" w:rsidRDefault="00AD417C" w:rsidP="00AD417C">
      <w:pPr>
        <w:spacing w:line="312" w:lineRule="auto"/>
        <w:rPr>
          <w:rFonts w:ascii="微软雅黑" w:hAnsi="微软雅黑"/>
          <w:sz w:val="28"/>
          <w:szCs w:val="28"/>
        </w:rPr>
      </w:pPr>
    </w:p>
    <w:p w14:paraId="0DBDA93D" w14:textId="77777777" w:rsidR="00AD417C" w:rsidRDefault="00AD417C" w:rsidP="00AD417C">
      <w:pPr>
        <w:spacing w:line="312" w:lineRule="auto"/>
        <w:rPr>
          <w:rFonts w:ascii="微软雅黑" w:hAnsi="微软雅黑"/>
          <w:sz w:val="28"/>
          <w:szCs w:val="28"/>
        </w:rPr>
      </w:pPr>
    </w:p>
    <w:p w14:paraId="40123990" w14:textId="77777777" w:rsidR="00AD417C" w:rsidRDefault="00AD417C" w:rsidP="00AD417C">
      <w:pPr>
        <w:spacing w:line="312" w:lineRule="auto"/>
        <w:rPr>
          <w:rFonts w:ascii="微软雅黑" w:hAnsi="微软雅黑"/>
          <w:sz w:val="28"/>
          <w:szCs w:val="28"/>
        </w:rPr>
      </w:pPr>
    </w:p>
    <w:p w14:paraId="16373031" w14:textId="77777777" w:rsidR="00AD417C" w:rsidRPr="00E527BE" w:rsidRDefault="00AD417C" w:rsidP="00AD417C">
      <w:pPr>
        <w:spacing w:line="312" w:lineRule="auto"/>
        <w:rPr>
          <w:rFonts w:ascii="微软雅黑" w:hAnsi="微软雅黑"/>
          <w:sz w:val="28"/>
          <w:szCs w:val="28"/>
        </w:rPr>
      </w:pPr>
    </w:p>
    <w:p w14:paraId="5E408A56" w14:textId="77777777" w:rsidR="00AD417C" w:rsidRDefault="00AD417C" w:rsidP="00AD417C">
      <w:pPr>
        <w:spacing w:line="312" w:lineRule="auto"/>
        <w:rPr>
          <w:rFonts w:ascii="微软雅黑" w:hAnsi="微软雅黑"/>
          <w:sz w:val="28"/>
          <w:szCs w:val="28"/>
        </w:rPr>
      </w:pPr>
    </w:p>
    <w:p w14:paraId="6D07EA78" w14:textId="77777777" w:rsidR="00ED246D" w:rsidRPr="00526603" w:rsidRDefault="00ED246D" w:rsidP="00AD417C">
      <w:pPr>
        <w:spacing w:line="312" w:lineRule="auto"/>
        <w:rPr>
          <w:rFonts w:ascii="微软雅黑" w:hAnsi="微软雅黑"/>
          <w:sz w:val="28"/>
          <w:szCs w:val="28"/>
        </w:rPr>
      </w:pPr>
    </w:p>
    <w:p w14:paraId="63BAE6A4" w14:textId="77777777" w:rsidR="0081105F" w:rsidRDefault="00E83900" w:rsidP="0081105F">
      <w:pPr>
        <w:spacing w:line="312" w:lineRule="auto"/>
        <w:rPr>
          <w:rFonts w:ascii="微软雅黑" w:hAnsi="微软雅黑"/>
          <w:sz w:val="21"/>
          <w:szCs w:val="21"/>
        </w:rPr>
      </w:pPr>
      <w:r w:rsidRPr="0081105F">
        <w:rPr>
          <w:rFonts w:ascii="微软雅黑" w:hAnsi="微软雅黑"/>
          <w:sz w:val="21"/>
          <w:szCs w:val="21"/>
        </w:rPr>
        <w:t>Copyright© 2010～2012 Tarena Technology LTD. Beijing China</w:t>
      </w:r>
      <w:r w:rsidR="00AD417C" w:rsidRPr="0081105F">
        <w:rPr>
          <w:rFonts w:ascii="微软雅黑" w:hAnsi="微软雅黑" w:hint="eastAsia"/>
          <w:sz w:val="21"/>
          <w:szCs w:val="21"/>
        </w:rPr>
        <w:t>，</w:t>
      </w:r>
      <w:r w:rsidRPr="0081105F">
        <w:rPr>
          <w:rFonts w:ascii="微软雅黑" w:hAnsi="微软雅黑"/>
          <w:sz w:val="21"/>
          <w:szCs w:val="21"/>
        </w:rPr>
        <w:t>All rights reserved</w:t>
      </w:r>
    </w:p>
    <w:p w14:paraId="142F14E5" w14:textId="77777777" w:rsidR="002E4F4D" w:rsidRPr="00766FDD" w:rsidRDefault="0081105F" w:rsidP="00E85BE5">
      <w:r>
        <w:br w:type="page"/>
      </w:r>
    </w:p>
    <w:sdt>
      <w:sdtPr>
        <w:rPr>
          <w:rFonts w:ascii="Courier New" w:eastAsia="微软雅黑" w:hAnsi="Courier New"/>
          <w:b w:val="0"/>
          <w:bCs w:val="0"/>
          <w:color w:val="auto"/>
          <w:kern w:val="2"/>
          <w:sz w:val="24"/>
          <w:szCs w:val="24"/>
          <w:lang w:val="zh-CN"/>
        </w:rPr>
        <w:id w:val="115988305"/>
        <w:docPartObj>
          <w:docPartGallery w:val="Table of Contents"/>
          <w:docPartUnique/>
        </w:docPartObj>
      </w:sdtPr>
      <w:sdtEndPr>
        <w:rPr>
          <w:lang w:val="en-US"/>
        </w:rPr>
      </w:sdtEndPr>
      <w:sdtContent>
        <w:p w14:paraId="6D415D92" w14:textId="77777777" w:rsidR="004C3C62" w:rsidRDefault="004C3C62" w:rsidP="002E4F4D">
          <w:pPr>
            <w:pStyle w:val="TOC"/>
            <w:numPr>
              <w:ilvl w:val="0"/>
              <w:numId w:val="0"/>
            </w:numPr>
            <w:spacing w:before="312" w:after="156"/>
            <w:rPr>
              <w:rFonts w:ascii="Courier New" w:eastAsia="微软雅黑" w:hAnsi="Courier New"/>
              <w:b w:val="0"/>
              <w:bCs w:val="0"/>
              <w:color w:val="auto"/>
              <w:kern w:val="2"/>
              <w:sz w:val="24"/>
              <w:szCs w:val="24"/>
              <w:lang w:val="zh-CN"/>
            </w:rPr>
          </w:pPr>
        </w:p>
        <w:p w14:paraId="7FAF95B5" w14:textId="77777777" w:rsidR="002E4F4D" w:rsidRDefault="002E4F4D" w:rsidP="002E4F4D">
          <w:pPr>
            <w:pStyle w:val="TOC"/>
            <w:numPr>
              <w:ilvl w:val="0"/>
              <w:numId w:val="0"/>
            </w:numPr>
            <w:spacing w:before="312" w:after="156"/>
          </w:pPr>
          <w:r w:rsidRPr="002E4F4D">
            <w:t>目录</w:t>
          </w:r>
        </w:p>
        <w:p w14:paraId="0066CF4A" w14:textId="77777777" w:rsidR="00AB24C1" w:rsidRDefault="00825DFB">
          <w:pPr>
            <w:pStyle w:val="12"/>
            <w:tabs>
              <w:tab w:val="left" w:pos="420"/>
              <w:tab w:val="right" w:leader="dot" w:pos="8296"/>
            </w:tabs>
            <w:rPr>
              <w:rFonts w:asciiTheme="minorHAnsi" w:eastAsiaTheme="minorEastAsia" w:hAnsiTheme="minorHAnsi" w:cstheme="minorBidi"/>
              <w:noProof/>
              <w:sz w:val="21"/>
              <w:szCs w:val="22"/>
            </w:rPr>
          </w:pPr>
          <w:r>
            <w:fldChar w:fldCharType="begin"/>
          </w:r>
          <w:r w:rsidR="002E4F4D">
            <w:instrText xml:space="preserve"> TOC \o "1-3" \h \z \u </w:instrText>
          </w:r>
          <w:r>
            <w:fldChar w:fldCharType="separate"/>
          </w:r>
          <w:hyperlink w:anchor="_Toc467840462" w:history="1">
            <w:r w:rsidR="00AB24C1" w:rsidRPr="0074779A">
              <w:rPr>
                <w:rStyle w:val="af"/>
                <w:noProof/>
              </w:rPr>
              <w:t>1</w:t>
            </w:r>
            <w:r w:rsidR="00AB24C1">
              <w:rPr>
                <w:rFonts w:asciiTheme="minorHAnsi" w:eastAsiaTheme="minorEastAsia" w:hAnsiTheme="minorHAnsi" w:cstheme="minorBidi"/>
                <w:noProof/>
                <w:sz w:val="21"/>
                <w:szCs w:val="22"/>
              </w:rPr>
              <w:tab/>
            </w:r>
            <w:r w:rsidR="00AB24C1" w:rsidRPr="0074779A">
              <w:rPr>
                <w:rStyle w:val="af"/>
                <w:rFonts w:hint="eastAsia"/>
                <w:noProof/>
              </w:rPr>
              <w:t>达内院校实训简介</w:t>
            </w:r>
            <w:r w:rsidR="00AB24C1">
              <w:rPr>
                <w:noProof/>
                <w:webHidden/>
              </w:rPr>
              <w:tab/>
            </w:r>
            <w:r w:rsidR="00AB24C1">
              <w:rPr>
                <w:noProof/>
                <w:webHidden/>
              </w:rPr>
              <w:fldChar w:fldCharType="begin"/>
            </w:r>
            <w:r w:rsidR="00AB24C1">
              <w:rPr>
                <w:noProof/>
                <w:webHidden/>
              </w:rPr>
              <w:instrText xml:space="preserve"> PAGEREF _Toc467840462 \h </w:instrText>
            </w:r>
            <w:r w:rsidR="00AB24C1">
              <w:rPr>
                <w:noProof/>
                <w:webHidden/>
              </w:rPr>
            </w:r>
            <w:r w:rsidR="00AB24C1">
              <w:rPr>
                <w:noProof/>
                <w:webHidden/>
              </w:rPr>
              <w:fldChar w:fldCharType="separate"/>
            </w:r>
            <w:r w:rsidR="00AB24C1">
              <w:rPr>
                <w:noProof/>
                <w:webHidden/>
              </w:rPr>
              <w:t>1</w:t>
            </w:r>
            <w:r w:rsidR="00AB24C1">
              <w:rPr>
                <w:noProof/>
                <w:webHidden/>
              </w:rPr>
              <w:fldChar w:fldCharType="end"/>
            </w:r>
          </w:hyperlink>
        </w:p>
        <w:p w14:paraId="032B0109"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3" w:history="1">
            <w:r w:rsidR="00AB24C1" w:rsidRPr="0074779A">
              <w:rPr>
                <w:rStyle w:val="af"/>
                <w:noProof/>
              </w:rPr>
              <w:t>1.1</w:t>
            </w:r>
            <w:r w:rsidR="00AB24C1">
              <w:rPr>
                <w:rFonts w:asciiTheme="minorHAnsi" w:eastAsiaTheme="minorEastAsia" w:hAnsiTheme="minorHAnsi" w:cstheme="minorBidi"/>
                <w:noProof/>
              </w:rPr>
              <w:tab/>
            </w:r>
            <w:r w:rsidR="00AB24C1" w:rsidRPr="0074779A">
              <w:rPr>
                <w:rStyle w:val="af"/>
                <w:rFonts w:hint="eastAsia"/>
                <w:noProof/>
              </w:rPr>
              <w:t>关于达内</w:t>
            </w:r>
            <w:r w:rsidR="00AB24C1">
              <w:rPr>
                <w:noProof/>
                <w:webHidden/>
              </w:rPr>
              <w:tab/>
            </w:r>
            <w:r w:rsidR="00AB24C1">
              <w:rPr>
                <w:noProof/>
                <w:webHidden/>
              </w:rPr>
              <w:fldChar w:fldCharType="begin"/>
            </w:r>
            <w:r w:rsidR="00AB24C1">
              <w:rPr>
                <w:noProof/>
                <w:webHidden/>
              </w:rPr>
              <w:instrText xml:space="preserve"> PAGEREF _Toc467840463 \h </w:instrText>
            </w:r>
            <w:r w:rsidR="00AB24C1">
              <w:rPr>
                <w:noProof/>
                <w:webHidden/>
              </w:rPr>
            </w:r>
            <w:r w:rsidR="00AB24C1">
              <w:rPr>
                <w:noProof/>
                <w:webHidden/>
              </w:rPr>
              <w:fldChar w:fldCharType="separate"/>
            </w:r>
            <w:r w:rsidR="00AB24C1">
              <w:rPr>
                <w:noProof/>
                <w:webHidden/>
              </w:rPr>
              <w:t>1</w:t>
            </w:r>
            <w:r w:rsidR="00AB24C1">
              <w:rPr>
                <w:noProof/>
                <w:webHidden/>
              </w:rPr>
              <w:fldChar w:fldCharType="end"/>
            </w:r>
          </w:hyperlink>
        </w:p>
        <w:p w14:paraId="23D35DC3"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4" w:history="1">
            <w:r w:rsidR="00AB24C1" w:rsidRPr="0074779A">
              <w:rPr>
                <w:rStyle w:val="af"/>
                <w:noProof/>
              </w:rPr>
              <w:t>1.2</w:t>
            </w:r>
            <w:r w:rsidR="00AB24C1">
              <w:rPr>
                <w:rFonts w:asciiTheme="minorHAnsi" w:eastAsiaTheme="minorEastAsia" w:hAnsiTheme="minorHAnsi" w:cstheme="minorBidi"/>
                <w:noProof/>
              </w:rPr>
              <w:tab/>
            </w:r>
            <w:r w:rsidR="00AB24C1" w:rsidRPr="0074779A">
              <w:rPr>
                <w:rStyle w:val="af"/>
                <w:rFonts w:hint="eastAsia"/>
                <w:noProof/>
              </w:rPr>
              <w:t>达内开放课程体系</w:t>
            </w:r>
            <w:r w:rsidR="00AB24C1">
              <w:rPr>
                <w:noProof/>
                <w:webHidden/>
              </w:rPr>
              <w:tab/>
            </w:r>
            <w:r w:rsidR="00AB24C1">
              <w:rPr>
                <w:noProof/>
                <w:webHidden/>
              </w:rPr>
              <w:fldChar w:fldCharType="begin"/>
            </w:r>
            <w:r w:rsidR="00AB24C1">
              <w:rPr>
                <w:noProof/>
                <w:webHidden/>
              </w:rPr>
              <w:instrText xml:space="preserve"> PAGEREF _Toc467840464 \h </w:instrText>
            </w:r>
            <w:r w:rsidR="00AB24C1">
              <w:rPr>
                <w:noProof/>
                <w:webHidden/>
              </w:rPr>
            </w:r>
            <w:r w:rsidR="00AB24C1">
              <w:rPr>
                <w:noProof/>
                <w:webHidden/>
              </w:rPr>
              <w:fldChar w:fldCharType="separate"/>
            </w:r>
            <w:r w:rsidR="00AB24C1">
              <w:rPr>
                <w:noProof/>
                <w:webHidden/>
              </w:rPr>
              <w:t>1</w:t>
            </w:r>
            <w:r w:rsidR="00AB24C1">
              <w:rPr>
                <w:noProof/>
                <w:webHidden/>
              </w:rPr>
              <w:fldChar w:fldCharType="end"/>
            </w:r>
          </w:hyperlink>
        </w:p>
        <w:p w14:paraId="7EC0B91F" w14:textId="77777777" w:rsidR="00AB24C1" w:rsidRDefault="00762693">
          <w:pPr>
            <w:pStyle w:val="12"/>
            <w:tabs>
              <w:tab w:val="left" w:pos="420"/>
              <w:tab w:val="right" w:leader="dot" w:pos="8296"/>
            </w:tabs>
            <w:rPr>
              <w:rFonts w:asciiTheme="minorHAnsi" w:eastAsiaTheme="minorEastAsia" w:hAnsiTheme="minorHAnsi" w:cstheme="minorBidi"/>
              <w:noProof/>
              <w:sz w:val="21"/>
              <w:szCs w:val="22"/>
            </w:rPr>
          </w:pPr>
          <w:hyperlink w:anchor="_Toc467840465" w:history="1">
            <w:r w:rsidR="00AB24C1" w:rsidRPr="0074779A">
              <w:rPr>
                <w:rStyle w:val="af"/>
                <w:noProof/>
              </w:rPr>
              <w:t>2</w:t>
            </w:r>
            <w:r w:rsidR="00AB24C1">
              <w:rPr>
                <w:rFonts w:asciiTheme="minorHAnsi" w:eastAsiaTheme="minorEastAsia" w:hAnsiTheme="minorHAnsi" w:cstheme="minorBidi"/>
                <w:noProof/>
                <w:sz w:val="21"/>
                <w:szCs w:val="22"/>
              </w:rPr>
              <w:tab/>
            </w:r>
            <w:r w:rsidR="00AB24C1" w:rsidRPr="0074779A">
              <w:rPr>
                <w:rStyle w:val="af"/>
                <w:rFonts w:hint="eastAsia"/>
                <w:noProof/>
              </w:rPr>
              <w:t>课程概述</w:t>
            </w:r>
            <w:r w:rsidR="00AB24C1">
              <w:rPr>
                <w:noProof/>
                <w:webHidden/>
              </w:rPr>
              <w:tab/>
            </w:r>
            <w:r w:rsidR="00AB24C1">
              <w:rPr>
                <w:noProof/>
                <w:webHidden/>
              </w:rPr>
              <w:fldChar w:fldCharType="begin"/>
            </w:r>
            <w:r w:rsidR="00AB24C1">
              <w:rPr>
                <w:noProof/>
                <w:webHidden/>
              </w:rPr>
              <w:instrText xml:space="preserve"> PAGEREF _Toc467840465 \h </w:instrText>
            </w:r>
            <w:r w:rsidR="00AB24C1">
              <w:rPr>
                <w:noProof/>
                <w:webHidden/>
              </w:rPr>
            </w:r>
            <w:r w:rsidR="00AB24C1">
              <w:rPr>
                <w:noProof/>
                <w:webHidden/>
              </w:rPr>
              <w:fldChar w:fldCharType="separate"/>
            </w:r>
            <w:r w:rsidR="00AB24C1">
              <w:rPr>
                <w:noProof/>
                <w:webHidden/>
              </w:rPr>
              <w:t>3</w:t>
            </w:r>
            <w:r w:rsidR="00AB24C1">
              <w:rPr>
                <w:noProof/>
                <w:webHidden/>
              </w:rPr>
              <w:fldChar w:fldCharType="end"/>
            </w:r>
          </w:hyperlink>
        </w:p>
        <w:p w14:paraId="428ADC86"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6" w:history="1">
            <w:r w:rsidR="00AB24C1" w:rsidRPr="0074779A">
              <w:rPr>
                <w:rStyle w:val="af"/>
                <w:noProof/>
              </w:rPr>
              <w:t>2.1</w:t>
            </w:r>
            <w:r w:rsidR="00AB24C1">
              <w:rPr>
                <w:rFonts w:asciiTheme="minorHAnsi" w:eastAsiaTheme="minorEastAsia" w:hAnsiTheme="minorHAnsi" w:cstheme="minorBidi"/>
                <w:noProof/>
              </w:rPr>
              <w:tab/>
            </w:r>
            <w:r w:rsidR="00AB24C1" w:rsidRPr="0074779A">
              <w:rPr>
                <w:rStyle w:val="af"/>
                <w:rFonts w:hint="eastAsia"/>
                <w:noProof/>
              </w:rPr>
              <w:t>课程简介</w:t>
            </w:r>
            <w:r w:rsidR="00AB24C1">
              <w:rPr>
                <w:noProof/>
                <w:webHidden/>
              </w:rPr>
              <w:tab/>
            </w:r>
            <w:r w:rsidR="00AB24C1">
              <w:rPr>
                <w:noProof/>
                <w:webHidden/>
              </w:rPr>
              <w:fldChar w:fldCharType="begin"/>
            </w:r>
            <w:r w:rsidR="00AB24C1">
              <w:rPr>
                <w:noProof/>
                <w:webHidden/>
              </w:rPr>
              <w:instrText xml:space="preserve"> PAGEREF _Toc467840466 \h </w:instrText>
            </w:r>
            <w:r w:rsidR="00AB24C1">
              <w:rPr>
                <w:noProof/>
                <w:webHidden/>
              </w:rPr>
            </w:r>
            <w:r w:rsidR="00AB24C1">
              <w:rPr>
                <w:noProof/>
                <w:webHidden/>
              </w:rPr>
              <w:fldChar w:fldCharType="separate"/>
            </w:r>
            <w:r w:rsidR="00AB24C1">
              <w:rPr>
                <w:noProof/>
                <w:webHidden/>
              </w:rPr>
              <w:t>3</w:t>
            </w:r>
            <w:r w:rsidR="00AB24C1">
              <w:rPr>
                <w:noProof/>
                <w:webHidden/>
              </w:rPr>
              <w:fldChar w:fldCharType="end"/>
            </w:r>
          </w:hyperlink>
        </w:p>
        <w:p w14:paraId="643AE575"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7" w:history="1">
            <w:r w:rsidR="00AB24C1" w:rsidRPr="0074779A">
              <w:rPr>
                <w:rStyle w:val="af"/>
                <w:noProof/>
              </w:rPr>
              <w:t>2.2</w:t>
            </w:r>
            <w:r w:rsidR="00AB24C1">
              <w:rPr>
                <w:rFonts w:asciiTheme="minorHAnsi" w:eastAsiaTheme="minorEastAsia" w:hAnsiTheme="minorHAnsi" w:cstheme="minorBidi"/>
                <w:noProof/>
              </w:rPr>
              <w:tab/>
            </w:r>
            <w:r w:rsidR="00AB24C1" w:rsidRPr="0074779A">
              <w:rPr>
                <w:rStyle w:val="af"/>
                <w:rFonts w:hint="eastAsia"/>
                <w:noProof/>
              </w:rPr>
              <w:t>课程目标</w:t>
            </w:r>
            <w:r w:rsidR="00AB24C1">
              <w:rPr>
                <w:noProof/>
                <w:webHidden/>
              </w:rPr>
              <w:tab/>
            </w:r>
            <w:r w:rsidR="00AB24C1">
              <w:rPr>
                <w:noProof/>
                <w:webHidden/>
              </w:rPr>
              <w:fldChar w:fldCharType="begin"/>
            </w:r>
            <w:r w:rsidR="00AB24C1">
              <w:rPr>
                <w:noProof/>
                <w:webHidden/>
              </w:rPr>
              <w:instrText xml:space="preserve"> PAGEREF _Toc467840467 \h </w:instrText>
            </w:r>
            <w:r w:rsidR="00AB24C1">
              <w:rPr>
                <w:noProof/>
                <w:webHidden/>
              </w:rPr>
            </w:r>
            <w:r w:rsidR="00AB24C1">
              <w:rPr>
                <w:noProof/>
                <w:webHidden/>
              </w:rPr>
              <w:fldChar w:fldCharType="separate"/>
            </w:r>
            <w:r w:rsidR="00AB24C1">
              <w:rPr>
                <w:noProof/>
                <w:webHidden/>
              </w:rPr>
              <w:t>3</w:t>
            </w:r>
            <w:r w:rsidR="00AB24C1">
              <w:rPr>
                <w:noProof/>
                <w:webHidden/>
              </w:rPr>
              <w:fldChar w:fldCharType="end"/>
            </w:r>
          </w:hyperlink>
        </w:p>
        <w:p w14:paraId="42819F1B"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8" w:history="1">
            <w:r w:rsidR="00AB24C1" w:rsidRPr="0074779A">
              <w:rPr>
                <w:rStyle w:val="af"/>
                <w:noProof/>
              </w:rPr>
              <w:t>2.3</w:t>
            </w:r>
            <w:r w:rsidR="00AB24C1">
              <w:rPr>
                <w:rFonts w:asciiTheme="minorHAnsi" w:eastAsiaTheme="minorEastAsia" w:hAnsiTheme="minorHAnsi" w:cstheme="minorBidi"/>
                <w:noProof/>
              </w:rPr>
              <w:tab/>
            </w:r>
            <w:r w:rsidR="00AB24C1" w:rsidRPr="0074779A">
              <w:rPr>
                <w:rStyle w:val="af"/>
                <w:rFonts w:hint="eastAsia"/>
                <w:noProof/>
              </w:rPr>
              <w:t>主要目标群体</w:t>
            </w:r>
            <w:r w:rsidR="00AB24C1">
              <w:rPr>
                <w:noProof/>
                <w:webHidden/>
              </w:rPr>
              <w:tab/>
            </w:r>
            <w:r w:rsidR="00AB24C1">
              <w:rPr>
                <w:noProof/>
                <w:webHidden/>
              </w:rPr>
              <w:fldChar w:fldCharType="begin"/>
            </w:r>
            <w:r w:rsidR="00AB24C1">
              <w:rPr>
                <w:noProof/>
                <w:webHidden/>
              </w:rPr>
              <w:instrText xml:space="preserve"> PAGEREF _Toc467840468 \h </w:instrText>
            </w:r>
            <w:r w:rsidR="00AB24C1">
              <w:rPr>
                <w:noProof/>
                <w:webHidden/>
              </w:rPr>
            </w:r>
            <w:r w:rsidR="00AB24C1">
              <w:rPr>
                <w:noProof/>
                <w:webHidden/>
              </w:rPr>
              <w:fldChar w:fldCharType="separate"/>
            </w:r>
            <w:r w:rsidR="00AB24C1">
              <w:rPr>
                <w:noProof/>
                <w:webHidden/>
              </w:rPr>
              <w:t>4</w:t>
            </w:r>
            <w:r w:rsidR="00AB24C1">
              <w:rPr>
                <w:noProof/>
                <w:webHidden/>
              </w:rPr>
              <w:fldChar w:fldCharType="end"/>
            </w:r>
          </w:hyperlink>
        </w:p>
        <w:p w14:paraId="01C1B457"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69" w:history="1">
            <w:r w:rsidR="00AB24C1" w:rsidRPr="0074779A">
              <w:rPr>
                <w:rStyle w:val="af"/>
                <w:noProof/>
              </w:rPr>
              <w:t>2.4</w:t>
            </w:r>
            <w:r w:rsidR="00AB24C1">
              <w:rPr>
                <w:rFonts w:asciiTheme="minorHAnsi" w:eastAsiaTheme="minorEastAsia" w:hAnsiTheme="minorHAnsi" w:cstheme="minorBidi"/>
                <w:noProof/>
              </w:rPr>
              <w:tab/>
            </w:r>
            <w:r w:rsidR="00AB24C1" w:rsidRPr="0074779A">
              <w:rPr>
                <w:rStyle w:val="af"/>
                <w:rFonts w:hint="eastAsia"/>
                <w:noProof/>
              </w:rPr>
              <w:t>课程课时</w:t>
            </w:r>
            <w:r w:rsidR="00AB24C1">
              <w:rPr>
                <w:noProof/>
                <w:webHidden/>
              </w:rPr>
              <w:tab/>
            </w:r>
            <w:r w:rsidR="00AB24C1">
              <w:rPr>
                <w:noProof/>
                <w:webHidden/>
              </w:rPr>
              <w:fldChar w:fldCharType="begin"/>
            </w:r>
            <w:r w:rsidR="00AB24C1">
              <w:rPr>
                <w:noProof/>
                <w:webHidden/>
              </w:rPr>
              <w:instrText xml:space="preserve"> PAGEREF _Toc467840469 \h </w:instrText>
            </w:r>
            <w:r w:rsidR="00AB24C1">
              <w:rPr>
                <w:noProof/>
                <w:webHidden/>
              </w:rPr>
            </w:r>
            <w:r w:rsidR="00AB24C1">
              <w:rPr>
                <w:noProof/>
                <w:webHidden/>
              </w:rPr>
              <w:fldChar w:fldCharType="separate"/>
            </w:r>
            <w:r w:rsidR="00AB24C1">
              <w:rPr>
                <w:noProof/>
                <w:webHidden/>
              </w:rPr>
              <w:t>4</w:t>
            </w:r>
            <w:r w:rsidR="00AB24C1">
              <w:rPr>
                <w:noProof/>
                <w:webHidden/>
              </w:rPr>
              <w:fldChar w:fldCharType="end"/>
            </w:r>
          </w:hyperlink>
        </w:p>
        <w:p w14:paraId="7F3025CC" w14:textId="77777777" w:rsidR="00AB24C1" w:rsidRDefault="00762693">
          <w:pPr>
            <w:pStyle w:val="12"/>
            <w:tabs>
              <w:tab w:val="left" w:pos="420"/>
              <w:tab w:val="right" w:leader="dot" w:pos="8296"/>
            </w:tabs>
            <w:rPr>
              <w:rFonts w:asciiTheme="minorHAnsi" w:eastAsiaTheme="minorEastAsia" w:hAnsiTheme="minorHAnsi" w:cstheme="minorBidi"/>
              <w:noProof/>
              <w:sz w:val="21"/>
              <w:szCs w:val="22"/>
            </w:rPr>
          </w:pPr>
          <w:hyperlink w:anchor="_Toc467840470" w:history="1">
            <w:r w:rsidR="00AB24C1" w:rsidRPr="0074779A">
              <w:rPr>
                <w:rStyle w:val="af"/>
                <w:noProof/>
              </w:rPr>
              <w:t>3</w:t>
            </w:r>
            <w:r w:rsidR="00AB24C1">
              <w:rPr>
                <w:rFonts w:asciiTheme="minorHAnsi" w:eastAsiaTheme="minorEastAsia" w:hAnsiTheme="minorHAnsi" w:cstheme="minorBidi"/>
                <w:noProof/>
                <w:sz w:val="21"/>
                <w:szCs w:val="22"/>
              </w:rPr>
              <w:tab/>
            </w:r>
            <w:r w:rsidR="00AB24C1" w:rsidRPr="0074779A">
              <w:rPr>
                <w:rStyle w:val="af"/>
                <w:rFonts w:hint="eastAsia"/>
                <w:noProof/>
              </w:rPr>
              <w:t>实训环境</w:t>
            </w:r>
            <w:r w:rsidR="00AB24C1">
              <w:rPr>
                <w:noProof/>
                <w:webHidden/>
              </w:rPr>
              <w:tab/>
            </w:r>
            <w:r w:rsidR="00AB24C1">
              <w:rPr>
                <w:noProof/>
                <w:webHidden/>
              </w:rPr>
              <w:fldChar w:fldCharType="begin"/>
            </w:r>
            <w:r w:rsidR="00AB24C1">
              <w:rPr>
                <w:noProof/>
                <w:webHidden/>
              </w:rPr>
              <w:instrText xml:space="preserve"> PAGEREF _Toc467840470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75270C27"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71" w:history="1">
            <w:r w:rsidR="00AB24C1" w:rsidRPr="0074779A">
              <w:rPr>
                <w:rStyle w:val="af"/>
                <w:noProof/>
              </w:rPr>
              <w:t>3.1</w:t>
            </w:r>
            <w:r w:rsidR="00AB24C1">
              <w:rPr>
                <w:rFonts w:asciiTheme="minorHAnsi" w:eastAsiaTheme="minorEastAsia" w:hAnsiTheme="minorHAnsi" w:cstheme="minorBidi"/>
                <w:noProof/>
              </w:rPr>
              <w:tab/>
            </w:r>
            <w:r w:rsidR="00AB24C1" w:rsidRPr="0074779A">
              <w:rPr>
                <w:rStyle w:val="af"/>
                <w:rFonts w:hint="eastAsia"/>
                <w:noProof/>
              </w:rPr>
              <w:t>硬件环境</w:t>
            </w:r>
            <w:r w:rsidR="00AB24C1">
              <w:rPr>
                <w:noProof/>
                <w:webHidden/>
              </w:rPr>
              <w:tab/>
            </w:r>
            <w:r w:rsidR="00AB24C1">
              <w:rPr>
                <w:noProof/>
                <w:webHidden/>
              </w:rPr>
              <w:fldChar w:fldCharType="begin"/>
            </w:r>
            <w:r w:rsidR="00AB24C1">
              <w:rPr>
                <w:noProof/>
                <w:webHidden/>
              </w:rPr>
              <w:instrText xml:space="preserve"> PAGEREF _Toc467840471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760A2D79"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72" w:history="1">
            <w:r w:rsidR="00AB24C1" w:rsidRPr="0074779A">
              <w:rPr>
                <w:rStyle w:val="af"/>
                <w:noProof/>
              </w:rPr>
              <w:t>3.2</w:t>
            </w:r>
            <w:r w:rsidR="00AB24C1">
              <w:rPr>
                <w:rFonts w:asciiTheme="minorHAnsi" w:eastAsiaTheme="minorEastAsia" w:hAnsiTheme="minorHAnsi" w:cstheme="minorBidi"/>
                <w:noProof/>
              </w:rPr>
              <w:tab/>
            </w:r>
            <w:r w:rsidR="00AB24C1" w:rsidRPr="0074779A">
              <w:rPr>
                <w:rStyle w:val="af"/>
                <w:rFonts w:hint="eastAsia"/>
                <w:noProof/>
              </w:rPr>
              <w:t>软件环境</w:t>
            </w:r>
            <w:r w:rsidR="00AB24C1">
              <w:rPr>
                <w:noProof/>
                <w:webHidden/>
              </w:rPr>
              <w:tab/>
            </w:r>
            <w:r w:rsidR="00AB24C1">
              <w:rPr>
                <w:noProof/>
                <w:webHidden/>
              </w:rPr>
              <w:fldChar w:fldCharType="begin"/>
            </w:r>
            <w:r w:rsidR="00AB24C1">
              <w:rPr>
                <w:noProof/>
                <w:webHidden/>
              </w:rPr>
              <w:instrText xml:space="preserve"> PAGEREF _Toc467840472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7F7F7E27"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73" w:history="1">
            <w:r w:rsidR="00AB24C1" w:rsidRPr="0074779A">
              <w:rPr>
                <w:rStyle w:val="af"/>
                <w:noProof/>
              </w:rPr>
              <w:t>3.2.1</w:t>
            </w:r>
            <w:r w:rsidR="00AB24C1">
              <w:rPr>
                <w:rFonts w:asciiTheme="minorHAnsi" w:eastAsiaTheme="minorEastAsia" w:hAnsiTheme="minorHAnsi" w:cstheme="minorBidi"/>
                <w:noProof/>
              </w:rPr>
              <w:tab/>
            </w:r>
            <w:r w:rsidR="00AB24C1" w:rsidRPr="0074779A">
              <w:rPr>
                <w:rStyle w:val="af"/>
                <w:rFonts w:hint="eastAsia"/>
                <w:noProof/>
              </w:rPr>
              <w:t>操作系统</w:t>
            </w:r>
            <w:r w:rsidR="00AB24C1">
              <w:rPr>
                <w:noProof/>
                <w:webHidden/>
              </w:rPr>
              <w:tab/>
            </w:r>
            <w:r w:rsidR="00AB24C1">
              <w:rPr>
                <w:noProof/>
                <w:webHidden/>
              </w:rPr>
              <w:fldChar w:fldCharType="begin"/>
            </w:r>
            <w:r w:rsidR="00AB24C1">
              <w:rPr>
                <w:noProof/>
                <w:webHidden/>
              </w:rPr>
              <w:instrText xml:space="preserve"> PAGEREF _Toc467840473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5917A078"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74" w:history="1">
            <w:r w:rsidR="00AB24C1" w:rsidRPr="0074779A">
              <w:rPr>
                <w:rStyle w:val="af"/>
                <w:noProof/>
              </w:rPr>
              <w:t>3.2.2</w:t>
            </w:r>
            <w:r w:rsidR="00AB24C1">
              <w:rPr>
                <w:rFonts w:asciiTheme="minorHAnsi" w:eastAsiaTheme="minorEastAsia" w:hAnsiTheme="minorHAnsi" w:cstheme="minorBidi"/>
                <w:noProof/>
              </w:rPr>
              <w:tab/>
            </w:r>
            <w:r w:rsidR="00AB24C1" w:rsidRPr="0074779A">
              <w:rPr>
                <w:rStyle w:val="af"/>
                <w:rFonts w:hint="eastAsia"/>
                <w:noProof/>
              </w:rPr>
              <w:t>系统软件</w:t>
            </w:r>
            <w:r w:rsidR="00AB24C1">
              <w:rPr>
                <w:noProof/>
                <w:webHidden/>
              </w:rPr>
              <w:tab/>
            </w:r>
            <w:r w:rsidR="00AB24C1">
              <w:rPr>
                <w:noProof/>
                <w:webHidden/>
              </w:rPr>
              <w:fldChar w:fldCharType="begin"/>
            </w:r>
            <w:r w:rsidR="00AB24C1">
              <w:rPr>
                <w:noProof/>
                <w:webHidden/>
              </w:rPr>
              <w:instrText xml:space="preserve"> PAGEREF _Toc467840474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7A73F0A2"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75" w:history="1">
            <w:r w:rsidR="00AB24C1" w:rsidRPr="0074779A">
              <w:rPr>
                <w:rStyle w:val="af"/>
                <w:noProof/>
              </w:rPr>
              <w:t>3.2.3</w:t>
            </w:r>
            <w:r w:rsidR="00AB24C1">
              <w:rPr>
                <w:rFonts w:asciiTheme="minorHAnsi" w:eastAsiaTheme="minorEastAsia" w:hAnsiTheme="minorHAnsi" w:cstheme="minorBidi"/>
                <w:noProof/>
              </w:rPr>
              <w:tab/>
            </w:r>
            <w:r w:rsidR="00AB24C1" w:rsidRPr="0074779A">
              <w:rPr>
                <w:rStyle w:val="af"/>
                <w:rFonts w:hint="eastAsia"/>
                <w:noProof/>
              </w:rPr>
              <w:t>工具软件</w:t>
            </w:r>
            <w:r w:rsidR="00AB24C1">
              <w:rPr>
                <w:noProof/>
                <w:webHidden/>
              </w:rPr>
              <w:tab/>
            </w:r>
            <w:r w:rsidR="00AB24C1">
              <w:rPr>
                <w:noProof/>
                <w:webHidden/>
              </w:rPr>
              <w:fldChar w:fldCharType="begin"/>
            </w:r>
            <w:r w:rsidR="00AB24C1">
              <w:rPr>
                <w:noProof/>
                <w:webHidden/>
              </w:rPr>
              <w:instrText xml:space="preserve"> PAGEREF _Toc467840475 \h </w:instrText>
            </w:r>
            <w:r w:rsidR="00AB24C1">
              <w:rPr>
                <w:noProof/>
                <w:webHidden/>
              </w:rPr>
            </w:r>
            <w:r w:rsidR="00AB24C1">
              <w:rPr>
                <w:noProof/>
                <w:webHidden/>
              </w:rPr>
              <w:fldChar w:fldCharType="separate"/>
            </w:r>
            <w:r w:rsidR="00AB24C1">
              <w:rPr>
                <w:noProof/>
                <w:webHidden/>
              </w:rPr>
              <w:t>5</w:t>
            </w:r>
            <w:r w:rsidR="00AB24C1">
              <w:rPr>
                <w:noProof/>
                <w:webHidden/>
              </w:rPr>
              <w:fldChar w:fldCharType="end"/>
            </w:r>
          </w:hyperlink>
        </w:p>
        <w:p w14:paraId="4CE37D46"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76" w:history="1">
            <w:r w:rsidR="00AB24C1" w:rsidRPr="0074779A">
              <w:rPr>
                <w:rStyle w:val="af"/>
                <w:noProof/>
              </w:rPr>
              <w:t>3.3</w:t>
            </w:r>
            <w:r w:rsidR="00AB24C1">
              <w:rPr>
                <w:rFonts w:asciiTheme="minorHAnsi" w:eastAsiaTheme="minorEastAsia" w:hAnsiTheme="minorHAnsi" w:cstheme="minorBidi"/>
                <w:noProof/>
              </w:rPr>
              <w:tab/>
            </w:r>
            <w:r w:rsidR="00AB24C1" w:rsidRPr="00AB24C1">
              <w:rPr>
                <w:rStyle w:val="af"/>
                <w:rFonts w:hint="eastAsia"/>
                <w:noProof/>
              </w:rPr>
              <w:t>网络环境</w:t>
            </w:r>
            <w:r w:rsidR="00AB24C1">
              <w:rPr>
                <w:noProof/>
                <w:webHidden/>
              </w:rPr>
              <w:tab/>
            </w:r>
            <w:r w:rsidR="00AB24C1">
              <w:rPr>
                <w:noProof/>
                <w:webHidden/>
              </w:rPr>
              <w:fldChar w:fldCharType="begin"/>
            </w:r>
            <w:r w:rsidR="00AB24C1">
              <w:rPr>
                <w:noProof/>
                <w:webHidden/>
              </w:rPr>
              <w:instrText xml:space="preserve"> PAGEREF _Toc467840476 \h </w:instrText>
            </w:r>
            <w:r w:rsidR="00AB24C1">
              <w:rPr>
                <w:noProof/>
                <w:webHidden/>
              </w:rPr>
            </w:r>
            <w:r w:rsidR="00AB24C1">
              <w:rPr>
                <w:noProof/>
                <w:webHidden/>
              </w:rPr>
              <w:fldChar w:fldCharType="separate"/>
            </w:r>
            <w:r w:rsidR="00AB24C1">
              <w:rPr>
                <w:noProof/>
                <w:webHidden/>
              </w:rPr>
              <w:t>6</w:t>
            </w:r>
            <w:r w:rsidR="00AB24C1">
              <w:rPr>
                <w:noProof/>
                <w:webHidden/>
              </w:rPr>
              <w:fldChar w:fldCharType="end"/>
            </w:r>
          </w:hyperlink>
        </w:p>
        <w:p w14:paraId="4E49BB2C" w14:textId="77777777" w:rsidR="00AB24C1" w:rsidRDefault="00762693">
          <w:pPr>
            <w:pStyle w:val="12"/>
            <w:tabs>
              <w:tab w:val="left" w:pos="420"/>
              <w:tab w:val="right" w:leader="dot" w:pos="8296"/>
            </w:tabs>
            <w:rPr>
              <w:rFonts w:asciiTheme="minorHAnsi" w:eastAsiaTheme="minorEastAsia" w:hAnsiTheme="minorHAnsi" w:cstheme="minorBidi"/>
              <w:noProof/>
              <w:sz w:val="21"/>
              <w:szCs w:val="22"/>
            </w:rPr>
          </w:pPr>
          <w:hyperlink w:anchor="_Toc467840477" w:history="1">
            <w:r w:rsidR="00AB24C1" w:rsidRPr="0074779A">
              <w:rPr>
                <w:rStyle w:val="af"/>
                <w:noProof/>
              </w:rPr>
              <w:t>4</w:t>
            </w:r>
            <w:r w:rsidR="00AB24C1">
              <w:rPr>
                <w:rFonts w:asciiTheme="minorHAnsi" w:eastAsiaTheme="minorEastAsia" w:hAnsiTheme="minorHAnsi" w:cstheme="minorBidi"/>
                <w:noProof/>
                <w:sz w:val="21"/>
                <w:szCs w:val="22"/>
              </w:rPr>
              <w:tab/>
            </w:r>
            <w:r w:rsidR="00AB24C1" w:rsidRPr="0074779A">
              <w:rPr>
                <w:rStyle w:val="af"/>
                <w:rFonts w:hint="eastAsia"/>
                <w:noProof/>
              </w:rPr>
              <w:t>课程设置</w:t>
            </w:r>
            <w:r w:rsidR="00AB24C1">
              <w:rPr>
                <w:noProof/>
                <w:webHidden/>
              </w:rPr>
              <w:tab/>
            </w:r>
            <w:r w:rsidR="00AB24C1">
              <w:rPr>
                <w:noProof/>
                <w:webHidden/>
              </w:rPr>
              <w:fldChar w:fldCharType="begin"/>
            </w:r>
            <w:r w:rsidR="00AB24C1">
              <w:rPr>
                <w:noProof/>
                <w:webHidden/>
              </w:rPr>
              <w:instrText xml:space="preserve"> PAGEREF _Toc467840477 \h </w:instrText>
            </w:r>
            <w:r w:rsidR="00AB24C1">
              <w:rPr>
                <w:noProof/>
                <w:webHidden/>
              </w:rPr>
            </w:r>
            <w:r w:rsidR="00AB24C1">
              <w:rPr>
                <w:noProof/>
                <w:webHidden/>
              </w:rPr>
              <w:fldChar w:fldCharType="separate"/>
            </w:r>
            <w:r w:rsidR="00AB24C1">
              <w:rPr>
                <w:noProof/>
                <w:webHidden/>
              </w:rPr>
              <w:t>7</w:t>
            </w:r>
            <w:r w:rsidR="00AB24C1">
              <w:rPr>
                <w:noProof/>
                <w:webHidden/>
              </w:rPr>
              <w:fldChar w:fldCharType="end"/>
            </w:r>
          </w:hyperlink>
        </w:p>
        <w:p w14:paraId="7D9E7187"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78" w:history="1">
            <w:r w:rsidR="00AB24C1" w:rsidRPr="0074779A">
              <w:rPr>
                <w:rStyle w:val="af"/>
                <w:noProof/>
              </w:rPr>
              <w:t>4.1</w:t>
            </w:r>
            <w:r w:rsidR="00AB24C1">
              <w:rPr>
                <w:rFonts w:asciiTheme="minorHAnsi" w:eastAsiaTheme="minorEastAsia" w:hAnsiTheme="minorHAnsi" w:cstheme="minorBidi"/>
                <w:noProof/>
              </w:rPr>
              <w:tab/>
            </w:r>
            <w:r w:rsidR="00AB24C1" w:rsidRPr="0074779A">
              <w:rPr>
                <w:rStyle w:val="af"/>
                <w:rFonts w:hint="eastAsia"/>
                <w:noProof/>
              </w:rPr>
              <w:t>教学计划</w:t>
            </w:r>
            <w:r w:rsidR="00AB24C1">
              <w:rPr>
                <w:noProof/>
                <w:webHidden/>
              </w:rPr>
              <w:tab/>
            </w:r>
            <w:r w:rsidR="00AB24C1">
              <w:rPr>
                <w:noProof/>
                <w:webHidden/>
              </w:rPr>
              <w:fldChar w:fldCharType="begin"/>
            </w:r>
            <w:r w:rsidR="00AB24C1">
              <w:rPr>
                <w:noProof/>
                <w:webHidden/>
              </w:rPr>
              <w:instrText xml:space="preserve"> PAGEREF _Toc467840478 \h </w:instrText>
            </w:r>
            <w:r w:rsidR="00AB24C1">
              <w:rPr>
                <w:noProof/>
                <w:webHidden/>
              </w:rPr>
            </w:r>
            <w:r w:rsidR="00AB24C1">
              <w:rPr>
                <w:noProof/>
                <w:webHidden/>
              </w:rPr>
              <w:fldChar w:fldCharType="separate"/>
            </w:r>
            <w:r w:rsidR="00AB24C1">
              <w:rPr>
                <w:noProof/>
                <w:webHidden/>
              </w:rPr>
              <w:t>7</w:t>
            </w:r>
            <w:r w:rsidR="00AB24C1">
              <w:rPr>
                <w:noProof/>
                <w:webHidden/>
              </w:rPr>
              <w:fldChar w:fldCharType="end"/>
            </w:r>
          </w:hyperlink>
        </w:p>
        <w:p w14:paraId="4276537C"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79" w:history="1">
            <w:r w:rsidR="00AB24C1" w:rsidRPr="0074779A">
              <w:rPr>
                <w:rStyle w:val="af"/>
                <w:noProof/>
              </w:rPr>
              <w:t>4.2</w:t>
            </w:r>
            <w:r w:rsidR="00AB24C1">
              <w:rPr>
                <w:rFonts w:asciiTheme="minorHAnsi" w:eastAsiaTheme="minorEastAsia" w:hAnsiTheme="minorHAnsi" w:cstheme="minorBidi"/>
                <w:noProof/>
              </w:rPr>
              <w:tab/>
            </w:r>
            <w:r w:rsidR="00AB24C1" w:rsidRPr="0074779A">
              <w:rPr>
                <w:rStyle w:val="af"/>
                <w:rFonts w:hint="eastAsia"/>
                <w:noProof/>
              </w:rPr>
              <w:t>案例描述</w:t>
            </w:r>
            <w:r w:rsidR="00AB24C1">
              <w:rPr>
                <w:noProof/>
                <w:webHidden/>
              </w:rPr>
              <w:tab/>
            </w:r>
            <w:r w:rsidR="00AB24C1">
              <w:rPr>
                <w:noProof/>
                <w:webHidden/>
              </w:rPr>
              <w:fldChar w:fldCharType="begin"/>
            </w:r>
            <w:r w:rsidR="00AB24C1">
              <w:rPr>
                <w:noProof/>
                <w:webHidden/>
              </w:rPr>
              <w:instrText xml:space="preserve"> PAGEREF _Toc467840479 \h </w:instrText>
            </w:r>
            <w:r w:rsidR="00AB24C1">
              <w:rPr>
                <w:noProof/>
                <w:webHidden/>
              </w:rPr>
            </w:r>
            <w:r w:rsidR="00AB24C1">
              <w:rPr>
                <w:noProof/>
                <w:webHidden/>
              </w:rPr>
              <w:fldChar w:fldCharType="separate"/>
            </w:r>
            <w:r w:rsidR="00AB24C1">
              <w:rPr>
                <w:noProof/>
                <w:webHidden/>
              </w:rPr>
              <w:t>7</w:t>
            </w:r>
            <w:r w:rsidR="00AB24C1">
              <w:rPr>
                <w:noProof/>
                <w:webHidden/>
              </w:rPr>
              <w:fldChar w:fldCharType="end"/>
            </w:r>
          </w:hyperlink>
        </w:p>
        <w:p w14:paraId="506D973C"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80" w:history="1">
            <w:r w:rsidR="00AB24C1" w:rsidRPr="0074779A">
              <w:rPr>
                <w:rStyle w:val="af"/>
                <w:noProof/>
              </w:rPr>
              <w:t>4.3</w:t>
            </w:r>
            <w:r w:rsidR="00AB24C1">
              <w:rPr>
                <w:rFonts w:asciiTheme="minorHAnsi" w:eastAsiaTheme="minorEastAsia" w:hAnsiTheme="minorHAnsi" w:cstheme="minorBidi"/>
                <w:noProof/>
              </w:rPr>
              <w:tab/>
            </w:r>
            <w:r w:rsidR="00AB24C1" w:rsidRPr="0074779A">
              <w:rPr>
                <w:rStyle w:val="af"/>
                <w:rFonts w:hint="eastAsia"/>
                <w:noProof/>
              </w:rPr>
              <w:t>案例截图</w:t>
            </w:r>
            <w:r w:rsidR="00AB24C1">
              <w:rPr>
                <w:noProof/>
                <w:webHidden/>
              </w:rPr>
              <w:tab/>
            </w:r>
            <w:r w:rsidR="00AB24C1">
              <w:rPr>
                <w:noProof/>
                <w:webHidden/>
              </w:rPr>
              <w:fldChar w:fldCharType="begin"/>
            </w:r>
            <w:r w:rsidR="00AB24C1">
              <w:rPr>
                <w:noProof/>
                <w:webHidden/>
              </w:rPr>
              <w:instrText xml:space="preserve"> PAGEREF _Toc467840480 \h </w:instrText>
            </w:r>
            <w:r w:rsidR="00AB24C1">
              <w:rPr>
                <w:noProof/>
                <w:webHidden/>
              </w:rPr>
            </w:r>
            <w:r w:rsidR="00AB24C1">
              <w:rPr>
                <w:noProof/>
                <w:webHidden/>
              </w:rPr>
              <w:fldChar w:fldCharType="separate"/>
            </w:r>
            <w:r w:rsidR="00AB24C1">
              <w:rPr>
                <w:noProof/>
                <w:webHidden/>
              </w:rPr>
              <w:t>8</w:t>
            </w:r>
            <w:r w:rsidR="00AB24C1">
              <w:rPr>
                <w:noProof/>
                <w:webHidden/>
              </w:rPr>
              <w:fldChar w:fldCharType="end"/>
            </w:r>
          </w:hyperlink>
        </w:p>
        <w:p w14:paraId="174FB4D0" w14:textId="265CAFBA" w:rsidR="00AB24C1" w:rsidRDefault="00762693">
          <w:pPr>
            <w:pStyle w:val="21"/>
            <w:tabs>
              <w:tab w:val="right" w:leader="dot" w:pos="8296"/>
            </w:tabs>
            <w:ind w:left="480"/>
            <w:rPr>
              <w:rFonts w:asciiTheme="minorHAnsi" w:eastAsiaTheme="minorEastAsia" w:hAnsiTheme="minorHAnsi" w:cstheme="minorBidi"/>
              <w:noProof/>
            </w:rPr>
          </w:pPr>
          <w:hyperlink w:anchor="_Toc467840481" w:history="1">
            <w:r w:rsidR="00AB24C1">
              <w:rPr>
                <w:noProof/>
                <w:webHidden/>
              </w:rPr>
              <w:tab/>
            </w:r>
            <w:r w:rsidR="00AB24C1">
              <w:rPr>
                <w:noProof/>
                <w:webHidden/>
              </w:rPr>
              <w:fldChar w:fldCharType="begin"/>
            </w:r>
            <w:r w:rsidR="00AB24C1">
              <w:rPr>
                <w:noProof/>
                <w:webHidden/>
              </w:rPr>
              <w:instrText xml:space="preserve"> PAGEREF _Toc467840481 \h </w:instrText>
            </w:r>
            <w:r w:rsidR="00AB24C1">
              <w:rPr>
                <w:noProof/>
                <w:webHidden/>
              </w:rPr>
            </w:r>
            <w:r w:rsidR="00AB24C1">
              <w:rPr>
                <w:noProof/>
                <w:webHidden/>
              </w:rPr>
              <w:fldChar w:fldCharType="separate"/>
            </w:r>
            <w:r w:rsidR="00AB24C1">
              <w:rPr>
                <w:noProof/>
                <w:webHidden/>
              </w:rPr>
              <w:t>8</w:t>
            </w:r>
            <w:r w:rsidR="00AB24C1">
              <w:rPr>
                <w:noProof/>
                <w:webHidden/>
              </w:rPr>
              <w:fldChar w:fldCharType="end"/>
            </w:r>
          </w:hyperlink>
        </w:p>
        <w:p w14:paraId="67D84522" w14:textId="77777777" w:rsidR="00AB24C1" w:rsidRDefault="00762693">
          <w:pPr>
            <w:pStyle w:val="12"/>
            <w:tabs>
              <w:tab w:val="left" w:pos="420"/>
              <w:tab w:val="right" w:leader="dot" w:pos="8296"/>
            </w:tabs>
            <w:rPr>
              <w:rFonts w:asciiTheme="minorHAnsi" w:eastAsiaTheme="minorEastAsia" w:hAnsiTheme="minorHAnsi" w:cstheme="minorBidi"/>
              <w:noProof/>
              <w:sz w:val="21"/>
              <w:szCs w:val="22"/>
            </w:rPr>
          </w:pPr>
          <w:hyperlink w:anchor="_Toc467840482" w:history="1">
            <w:r w:rsidR="00AB24C1" w:rsidRPr="0074779A">
              <w:rPr>
                <w:rStyle w:val="af"/>
                <w:noProof/>
              </w:rPr>
              <w:t>5</w:t>
            </w:r>
            <w:r w:rsidR="00AB24C1">
              <w:rPr>
                <w:rFonts w:asciiTheme="minorHAnsi" w:eastAsiaTheme="minorEastAsia" w:hAnsiTheme="minorHAnsi" w:cstheme="minorBidi"/>
                <w:noProof/>
                <w:sz w:val="21"/>
                <w:szCs w:val="22"/>
              </w:rPr>
              <w:tab/>
            </w:r>
            <w:r w:rsidR="00AB24C1" w:rsidRPr="0074779A">
              <w:rPr>
                <w:rStyle w:val="af"/>
                <w:rFonts w:hint="eastAsia"/>
                <w:noProof/>
              </w:rPr>
              <w:t>增值服务（</w:t>
            </w:r>
            <w:r w:rsidR="00AB24C1" w:rsidRPr="0074779A">
              <w:rPr>
                <w:rStyle w:val="af"/>
                <w:noProof/>
              </w:rPr>
              <w:t>TTS</w:t>
            </w:r>
            <w:r w:rsidR="00AB24C1" w:rsidRPr="0074779A">
              <w:rPr>
                <w:rStyle w:val="af"/>
                <w:rFonts w:hint="eastAsia"/>
                <w:noProof/>
              </w:rPr>
              <w:t>在线学习和教学管理平台）</w:t>
            </w:r>
            <w:r w:rsidR="00AB24C1">
              <w:rPr>
                <w:noProof/>
                <w:webHidden/>
              </w:rPr>
              <w:tab/>
            </w:r>
            <w:r w:rsidR="00AB24C1">
              <w:rPr>
                <w:noProof/>
                <w:webHidden/>
              </w:rPr>
              <w:fldChar w:fldCharType="begin"/>
            </w:r>
            <w:r w:rsidR="00AB24C1">
              <w:rPr>
                <w:noProof/>
                <w:webHidden/>
              </w:rPr>
              <w:instrText xml:space="preserve"> PAGEREF _Toc467840482 \h </w:instrText>
            </w:r>
            <w:r w:rsidR="00AB24C1">
              <w:rPr>
                <w:noProof/>
                <w:webHidden/>
              </w:rPr>
            </w:r>
            <w:r w:rsidR="00AB24C1">
              <w:rPr>
                <w:noProof/>
                <w:webHidden/>
              </w:rPr>
              <w:fldChar w:fldCharType="separate"/>
            </w:r>
            <w:r w:rsidR="00AB24C1">
              <w:rPr>
                <w:noProof/>
                <w:webHidden/>
              </w:rPr>
              <w:t>10</w:t>
            </w:r>
            <w:r w:rsidR="00AB24C1">
              <w:rPr>
                <w:noProof/>
                <w:webHidden/>
              </w:rPr>
              <w:fldChar w:fldCharType="end"/>
            </w:r>
          </w:hyperlink>
        </w:p>
        <w:p w14:paraId="6EE124AE"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83" w:history="1">
            <w:r w:rsidR="00AB24C1" w:rsidRPr="0074779A">
              <w:rPr>
                <w:rStyle w:val="af"/>
                <w:noProof/>
              </w:rPr>
              <w:t>5.1</w:t>
            </w:r>
            <w:r w:rsidR="00AB24C1">
              <w:rPr>
                <w:rFonts w:asciiTheme="minorHAnsi" w:eastAsiaTheme="minorEastAsia" w:hAnsiTheme="minorHAnsi" w:cstheme="minorBidi"/>
                <w:noProof/>
              </w:rPr>
              <w:tab/>
            </w:r>
            <w:r w:rsidR="00AB24C1" w:rsidRPr="0074779A">
              <w:rPr>
                <w:rStyle w:val="af"/>
                <w:rFonts w:hint="eastAsia"/>
                <w:noProof/>
              </w:rPr>
              <w:t>在线学习平台概述</w:t>
            </w:r>
            <w:r w:rsidR="00AB24C1">
              <w:rPr>
                <w:noProof/>
                <w:webHidden/>
              </w:rPr>
              <w:tab/>
            </w:r>
            <w:r w:rsidR="00AB24C1">
              <w:rPr>
                <w:noProof/>
                <w:webHidden/>
              </w:rPr>
              <w:fldChar w:fldCharType="begin"/>
            </w:r>
            <w:r w:rsidR="00AB24C1">
              <w:rPr>
                <w:noProof/>
                <w:webHidden/>
              </w:rPr>
              <w:instrText xml:space="preserve"> PAGEREF _Toc467840483 \h </w:instrText>
            </w:r>
            <w:r w:rsidR="00AB24C1">
              <w:rPr>
                <w:noProof/>
                <w:webHidden/>
              </w:rPr>
            </w:r>
            <w:r w:rsidR="00AB24C1">
              <w:rPr>
                <w:noProof/>
                <w:webHidden/>
              </w:rPr>
              <w:fldChar w:fldCharType="separate"/>
            </w:r>
            <w:r w:rsidR="00AB24C1">
              <w:rPr>
                <w:noProof/>
                <w:webHidden/>
              </w:rPr>
              <w:t>10</w:t>
            </w:r>
            <w:r w:rsidR="00AB24C1">
              <w:rPr>
                <w:noProof/>
                <w:webHidden/>
              </w:rPr>
              <w:fldChar w:fldCharType="end"/>
            </w:r>
          </w:hyperlink>
        </w:p>
        <w:p w14:paraId="4E4926AA" w14:textId="77777777" w:rsidR="00AB24C1" w:rsidRDefault="00762693">
          <w:pPr>
            <w:pStyle w:val="21"/>
            <w:tabs>
              <w:tab w:val="left" w:pos="1260"/>
              <w:tab w:val="right" w:leader="dot" w:pos="8296"/>
            </w:tabs>
            <w:ind w:left="480"/>
            <w:rPr>
              <w:rFonts w:asciiTheme="minorHAnsi" w:eastAsiaTheme="minorEastAsia" w:hAnsiTheme="minorHAnsi" w:cstheme="minorBidi"/>
              <w:noProof/>
            </w:rPr>
          </w:pPr>
          <w:hyperlink w:anchor="_Toc467840484" w:history="1">
            <w:r w:rsidR="00AB24C1" w:rsidRPr="0074779A">
              <w:rPr>
                <w:rStyle w:val="af"/>
                <w:noProof/>
              </w:rPr>
              <w:t>5.2</w:t>
            </w:r>
            <w:r w:rsidR="00AB24C1">
              <w:rPr>
                <w:rFonts w:asciiTheme="minorHAnsi" w:eastAsiaTheme="minorEastAsia" w:hAnsiTheme="minorHAnsi" w:cstheme="minorBidi"/>
                <w:noProof/>
              </w:rPr>
              <w:tab/>
            </w:r>
            <w:r w:rsidR="00AB24C1" w:rsidRPr="0074779A">
              <w:rPr>
                <w:rStyle w:val="af"/>
                <w:rFonts w:hint="eastAsia"/>
                <w:noProof/>
              </w:rPr>
              <w:t>功能描述</w:t>
            </w:r>
            <w:r w:rsidR="00AB24C1">
              <w:rPr>
                <w:noProof/>
                <w:webHidden/>
              </w:rPr>
              <w:tab/>
            </w:r>
            <w:r w:rsidR="00AB24C1">
              <w:rPr>
                <w:noProof/>
                <w:webHidden/>
              </w:rPr>
              <w:fldChar w:fldCharType="begin"/>
            </w:r>
            <w:r w:rsidR="00AB24C1">
              <w:rPr>
                <w:noProof/>
                <w:webHidden/>
              </w:rPr>
              <w:instrText xml:space="preserve"> PAGEREF _Toc467840484 \h </w:instrText>
            </w:r>
            <w:r w:rsidR="00AB24C1">
              <w:rPr>
                <w:noProof/>
                <w:webHidden/>
              </w:rPr>
            </w:r>
            <w:r w:rsidR="00AB24C1">
              <w:rPr>
                <w:noProof/>
                <w:webHidden/>
              </w:rPr>
              <w:fldChar w:fldCharType="separate"/>
            </w:r>
            <w:r w:rsidR="00AB24C1">
              <w:rPr>
                <w:noProof/>
                <w:webHidden/>
              </w:rPr>
              <w:t>11</w:t>
            </w:r>
            <w:r w:rsidR="00AB24C1">
              <w:rPr>
                <w:noProof/>
                <w:webHidden/>
              </w:rPr>
              <w:fldChar w:fldCharType="end"/>
            </w:r>
          </w:hyperlink>
        </w:p>
        <w:p w14:paraId="675D208C"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85" w:history="1">
            <w:r w:rsidR="00AB24C1" w:rsidRPr="0074779A">
              <w:rPr>
                <w:rStyle w:val="af"/>
                <w:noProof/>
              </w:rPr>
              <w:t>5.2.1</w:t>
            </w:r>
            <w:r w:rsidR="00AB24C1">
              <w:rPr>
                <w:rFonts w:asciiTheme="minorHAnsi" w:eastAsiaTheme="minorEastAsia" w:hAnsiTheme="minorHAnsi" w:cstheme="minorBidi"/>
                <w:noProof/>
              </w:rPr>
              <w:tab/>
            </w:r>
            <w:r w:rsidR="00AB24C1" w:rsidRPr="0074779A">
              <w:rPr>
                <w:rStyle w:val="af"/>
                <w:rFonts w:hint="eastAsia"/>
                <w:noProof/>
              </w:rPr>
              <w:t>学习中心</w:t>
            </w:r>
            <w:r w:rsidR="00AB24C1">
              <w:rPr>
                <w:noProof/>
                <w:webHidden/>
              </w:rPr>
              <w:tab/>
            </w:r>
            <w:r w:rsidR="00AB24C1">
              <w:rPr>
                <w:noProof/>
                <w:webHidden/>
              </w:rPr>
              <w:fldChar w:fldCharType="begin"/>
            </w:r>
            <w:r w:rsidR="00AB24C1">
              <w:rPr>
                <w:noProof/>
                <w:webHidden/>
              </w:rPr>
              <w:instrText xml:space="preserve"> PAGEREF _Toc467840485 \h </w:instrText>
            </w:r>
            <w:r w:rsidR="00AB24C1">
              <w:rPr>
                <w:noProof/>
                <w:webHidden/>
              </w:rPr>
            </w:r>
            <w:r w:rsidR="00AB24C1">
              <w:rPr>
                <w:noProof/>
                <w:webHidden/>
              </w:rPr>
              <w:fldChar w:fldCharType="separate"/>
            </w:r>
            <w:r w:rsidR="00AB24C1">
              <w:rPr>
                <w:noProof/>
                <w:webHidden/>
              </w:rPr>
              <w:t>11</w:t>
            </w:r>
            <w:r w:rsidR="00AB24C1">
              <w:rPr>
                <w:noProof/>
                <w:webHidden/>
              </w:rPr>
              <w:fldChar w:fldCharType="end"/>
            </w:r>
          </w:hyperlink>
        </w:p>
        <w:p w14:paraId="7AB67E10"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86" w:history="1">
            <w:r w:rsidR="00AB24C1" w:rsidRPr="0074779A">
              <w:rPr>
                <w:rStyle w:val="af"/>
                <w:noProof/>
              </w:rPr>
              <w:t>5.2.2</w:t>
            </w:r>
            <w:r w:rsidR="00AB24C1">
              <w:rPr>
                <w:rFonts w:asciiTheme="minorHAnsi" w:eastAsiaTheme="minorEastAsia" w:hAnsiTheme="minorHAnsi" w:cstheme="minorBidi"/>
                <w:noProof/>
              </w:rPr>
              <w:tab/>
            </w:r>
            <w:r w:rsidR="00AB24C1" w:rsidRPr="0074779A">
              <w:rPr>
                <w:rStyle w:val="af"/>
                <w:rFonts w:hint="eastAsia"/>
                <w:noProof/>
              </w:rPr>
              <w:t>课程回放</w:t>
            </w:r>
            <w:r w:rsidR="00AB24C1">
              <w:rPr>
                <w:noProof/>
                <w:webHidden/>
              </w:rPr>
              <w:tab/>
            </w:r>
            <w:r w:rsidR="00AB24C1">
              <w:rPr>
                <w:noProof/>
                <w:webHidden/>
              </w:rPr>
              <w:fldChar w:fldCharType="begin"/>
            </w:r>
            <w:r w:rsidR="00AB24C1">
              <w:rPr>
                <w:noProof/>
                <w:webHidden/>
              </w:rPr>
              <w:instrText xml:space="preserve"> PAGEREF _Toc467840486 \h </w:instrText>
            </w:r>
            <w:r w:rsidR="00AB24C1">
              <w:rPr>
                <w:noProof/>
                <w:webHidden/>
              </w:rPr>
            </w:r>
            <w:r w:rsidR="00AB24C1">
              <w:rPr>
                <w:noProof/>
                <w:webHidden/>
              </w:rPr>
              <w:fldChar w:fldCharType="separate"/>
            </w:r>
            <w:r w:rsidR="00AB24C1">
              <w:rPr>
                <w:noProof/>
                <w:webHidden/>
              </w:rPr>
              <w:t>12</w:t>
            </w:r>
            <w:r w:rsidR="00AB24C1">
              <w:rPr>
                <w:noProof/>
                <w:webHidden/>
              </w:rPr>
              <w:fldChar w:fldCharType="end"/>
            </w:r>
          </w:hyperlink>
        </w:p>
        <w:p w14:paraId="460F1889"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87" w:history="1">
            <w:r w:rsidR="00AB24C1" w:rsidRPr="0074779A">
              <w:rPr>
                <w:rStyle w:val="af"/>
                <w:noProof/>
              </w:rPr>
              <w:t>5.2.3</w:t>
            </w:r>
            <w:r w:rsidR="00AB24C1">
              <w:rPr>
                <w:rFonts w:asciiTheme="minorHAnsi" w:eastAsiaTheme="minorEastAsia" w:hAnsiTheme="minorHAnsi" w:cstheme="minorBidi"/>
                <w:noProof/>
              </w:rPr>
              <w:tab/>
            </w:r>
            <w:r w:rsidR="00AB24C1" w:rsidRPr="0074779A">
              <w:rPr>
                <w:rStyle w:val="af"/>
                <w:rFonts w:hint="eastAsia"/>
                <w:noProof/>
              </w:rPr>
              <w:t>参加考试</w:t>
            </w:r>
            <w:r w:rsidR="00AB24C1">
              <w:rPr>
                <w:noProof/>
                <w:webHidden/>
              </w:rPr>
              <w:tab/>
            </w:r>
            <w:r w:rsidR="00AB24C1">
              <w:rPr>
                <w:noProof/>
                <w:webHidden/>
              </w:rPr>
              <w:fldChar w:fldCharType="begin"/>
            </w:r>
            <w:r w:rsidR="00AB24C1">
              <w:rPr>
                <w:noProof/>
                <w:webHidden/>
              </w:rPr>
              <w:instrText xml:space="preserve"> PAGEREF _Toc467840487 \h </w:instrText>
            </w:r>
            <w:r w:rsidR="00AB24C1">
              <w:rPr>
                <w:noProof/>
                <w:webHidden/>
              </w:rPr>
            </w:r>
            <w:r w:rsidR="00AB24C1">
              <w:rPr>
                <w:noProof/>
                <w:webHidden/>
              </w:rPr>
              <w:fldChar w:fldCharType="separate"/>
            </w:r>
            <w:r w:rsidR="00AB24C1">
              <w:rPr>
                <w:noProof/>
                <w:webHidden/>
              </w:rPr>
              <w:t>12</w:t>
            </w:r>
            <w:r w:rsidR="00AB24C1">
              <w:rPr>
                <w:noProof/>
                <w:webHidden/>
              </w:rPr>
              <w:fldChar w:fldCharType="end"/>
            </w:r>
          </w:hyperlink>
        </w:p>
        <w:p w14:paraId="4C2D08D3"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88" w:history="1">
            <w:r w:rsidR="00AB24C1" w:rsidRPr="0074779A">
              <w:rPr>
                <w:rStyle w:val="af"/>
                <w:noProof/>
              </w:rPr>
              <w:t>5.2.4</w:t>
            </w:r>
            <w:r w:rsidR="00AB24C1">
              <w:rPr>
                <w:rFonts w:asciiTheme="minorHAnsi" w:eastAsiaTheme="minorEastAsia" w:hAnsiTheme="minorHAnsi" w:cstheme="minorBidi"/>
                <w:noProof/>
              </w:rPr>
              <w:tab/>
            </w:r>
            <w:r w:rsidR="00AB24C1" w:rsidRPr="0074779A">
              <w:rPr>
                <w:rStyle w:val="af"/>
                <w:rFonts w:hint="eastAsia"/>
                <w:noProof/>
              </w:rPr>
              <w:t>考勤管理</w:t>
            </w:r>
            <w:r w:rsidR="00AB24C1">
              <w:rPr>
                <w:noProof/>
                <w:webHidden/>
              </w:rPr>
              <w:tab/>
            </w:r>
            <w:r w:rsidR="00AB24C1">
              <w:rPr>
                <w:noProof/>
                <w:webHidden/>
              </w:rPr>
              <w:fldChar w:fldCharType="begin"/>
            </w:r>
            <w:r w:rsidR="00AB24C1">
              <w:rPr>
                <w:noProof/>
                <w:webHidden/>
              </w:rPr>
              <w:instrText xml:space="preserve"> PAGEREF _Toc467840488 \h </w:instrText>
            </w:r>
            <w:r w:rsidR="00AB24C1">
              <w:rPr>
                <w:noProof/>
                <w:webHidden/>
              </w:rPr>
            </w:r>
            <w:r w:rsidR="00AB24C1">
              <w:rPr>
                <w:noProof/>
                <w:webHidden/>
              </w:rPr>
              <w:fldChar w:fldCharType="separate"/>
            </w:r>
            <w:r w:rsidR="00AB24C1">
              <w:rPr>
                <w:noProof/>
                <w:webHidden/>
              </w:rPr>
              <w:t>13</w:t>
            </w:r>
            <w:r w:rsidR="00AB24C1">
              <w:rPr>
                <w:noProof/>
                <w:webHidden/>
              </w:rPr>
              <w:fldChar w:fldCharType="end"/>
            </w:r>
          </w:hyperlink>
        </w:p>
        <w:p w14:paraId="76B8644F"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89" w:history="1">
            <w:r w:rsidR="00AB24C1" w:rsidRPr="0074779A">
              <w:rPr>
                <w:rStyle w:val="af"/>
                <w:noProof/>
              </w:rPr>
              <w:t>5.2.5</w:t>
            </w:r>
            <w:r w:rsidR="00AB24C1">
              <w:rPr>
                <w:rFonts w:asciiTheme="minorHAnsi" w:eastAsiaTheme="minorEastAsia" w:hAnsiTheme="minorHAnsi" w:cstheme="minorBidi"/>
                <w:noProof/>
              </w:rPr>
              <w:tab/>
            </w:r>
            <w:r w:rsidR="00AB24C1" w:rsidRPr="0074779A">
              <w:rPr>
                <w:rStyle w:val="af"/>
                <w:rFonts w:hint="eastAsia"/>
                <w:noProof/>
              </w:rPr>
              <w:t>作业和练习</w:t>
            </w:r>
            <w:r w:rsidR="00AB24C1">
              <w:rPr>
                <w:noProof/>
                <w:webHidden/>
              </w:rPr>
              <w:tab/>
            </w:r>
            <w:r w:rsidR="00AB24C1">
              <w:rPr>
                <w:noProof/>
                <w:webHidden/>
              </w:rPr>
              <w:fldChar w:fldCharType="begin"/>
            </w:r>
            <w:r w:rsidR="00AB24C1">
              <w:rPr>
                <w:noProof/>
                <w:webHidden/>
              </w:rPr>
              <w:instrText xml:space="preserve"> PAGEREF _Toc467840489 \h </w:instrText>
            </w:r>
            <w:r w:rsidR="00AB24C1">
              <w:rPr>
                <w:noProof/>
                <w:webHidden/>
              </w:rPr>
            </w:r>
            <w:r w:rsidR="00AB24C1">
              <w:rPr>
                <w:noProof/>
                <w:webHidden/>
              </w:rPr>
              <w:fldChar w:fldCharType="separate"/>
            </w:r>
            <w:r w:rsidR="00AB24C1">
              <w:rPr>
                <w:noProof/>
                <w:webHidden/>
              </w:rPr>
              <w:t>13</w:t>
            </w:r>
            <w:r w:rsidR="00AB24C1">
              <w:rPr>
                <w:noProof/>
                <w:webHidden/>
              </w:rPr>
              <w:fldChar w:fldCharType="end"/>
            </w:r>
          </w:hyperlink>
        </w:p>
        <w:p w14:paraId="1AED2CDA"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90" w:history="1">
            <w:r w:rsidR="00AB24C1" w:rsidRPr="0074779A">
              <w:rPr>
                <w:rStyle w:val="af"/>
                <w:noProof/>
              </w:rPr>
              <w:t>5.2.6</w:t>
            </w:r>
            <w:r w:rsidR="00AB24C1">
              <w:rPr>
                <w:rFonts w:asciiTheme="minorHAnsi" w:eastAsiaTheme="minorEastAsia" w:hAnsiTheme="minorHAnsi" w:cstheme="minorBidi"/>
                <w:noProof/>
              </w:rPr>
              <w:tab/>
            </w:r>
            <w:r w:rsidR="00AB24C1" w:rsidRPr="0074779A">
              <w:rPr>
                <w:rStyle w:val="af"/>
                <w:rFonts w:hint="eastAsia"/>
                <w:noProof/>
              </w:rPr>
              <w:t>课程反馈</w:t>
            </w:r>
            <w:r w:rsidR="00AB24C1">
              <w:rPr>
                <w:noProof/>
                <w:webHidden/>
              </w:rPr>
              <w:tab/>
            </w:r>
            <w:r w:rsidR="00AB24C1">
              <w:rPr>
                <w:noProof/>
                <w:webHidden/>
              </w:rPr>
              <w:fldChar w:fldCharType="begin"/>
            </w:r>
            <w:r w:rsidR="00AB24C1">
              <w:rPr>
                <w:noProof/>
                <w:webHidden/>
              </w:rPr>
              <w:instrText xml:space="preserve"> PAGEREF _Toc467840490 \h </w:instrText>
            </w:r>
            <w:r w:rsidR="00AB24C1">
              <w:rPr>
                <w:noProof/>
                <w:webHidden/>
              </w:rPr>
            </w:r>
            <w:r w:rsidR="00AB24C1">
              <w:rPr>
                <w:noProof/>
                <w:webHidden/>
              </w:rPr>
              <w:fldChar w:fldCharType="separate"/>
            </w:r>
            <w:r w:rsidR="00AB24C1">
              <w:rPr>
                <w:noProof/>
                <w:webHidden/>
              </w:rPr>
              <w:t>13</w:t>
            </w:r>
            <w:r w:rsidR="00AB24C1">
              <w:rPr>
                <w:noProof/>
                <w:webHidden/>
              </w:rPr>
              <w:fldChar w:fldCharType="end"/>
            </w:r>
          </w:hyperlink>
        </w:p>
        <w:p w14:paraId="17DE6E4E"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91" w:history="1">
            <w:r w:rsidR="00AB24C1" w:rsidRPr="0074779A">
              <w:rPr>
                <w:rStyle w:val="af"/>
                <w:noProof/>
              </w:rPr>
              <w:t>5.2.7</w:t>
            </w:r>
            <w:r w:rsidR="00AB24C1">
              <w:rPr>
                <w:rFonts w:asciiTheme="minorHAnsi" w:eastAsiaTheme="minorEastAsia" w:hAnsiTheme="minorHAnsi" w:cstheme="minorBidi"/>
                <w:noProof/>
              </w:rPr>
              <w:tab/>
            </w:r>
            <w:r w:rsidR="00AB24C1" w:rsidRPr="0074779A">
              <w:rPr>
                <w:rStyle w:val="af"/>
                <w:rFonts w:hint="eastAsia"/>
                <w:noProof/>
              </w:rPr>
              <w:t>资料和资源</w:t>
            </w:r>
            <w:r w:rsidR="00AB24C1">
              <w:rPr>
                <w:noProof/>
                <w:webHidden/>
              </w:rPr>
              <w:tab/>
            </w:r>
            <w:r w:rsidR="00AB24C1">
              <w:rPr>
                <w:noProof/>
                <w:webHidden/>
              </w:rPr>
              <w:fldChar w:fldCharType="begin"/>
            </w:r>
            <w:r w:rsidR="00AB24C1">
              <w:rPr>
                <w:noProof/>
                <w:webHidden/>
              </w:rPr>
              <w:instrText xml:space="preserve"> PAGEREF _Toc467840491 \h </w:instrText>
            </w:r>
            <w:r w:rsidR="00AB24C1">
              <w:rPr>
                <w:noProof/>
                <w:webHidden/>
              </w:rPr>
            </w:r>
            <w:r w:rsidR="00AB24C1">
              <w:rPr>
                <w:noProof/>
                <w:webHidden/>
              </w:rPr>
              <w:fldChar w:fldCharType="separate"/>
            </w:r>
            <w:r w:rsidR="00AB24C1">
              <w:rPr>
                <w:noProof/>
                <w:webHidden/>
              </w:rPr>
              <w:t>14</w:t>
            </w:r>
            <w:r w:rsidR="00AB24C1">
              <w:rPr>
                <w:noProof/>
                <w:webHidden/>
              </w:rPr>
              <w:fldChar w:fldCharType="end"/>
            </w:r>
          </w:hyperlink>
        </w:p>
        <w:p w14:paraId="4B3A6846"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92" w:history="1">
            <w:r w:rsidR="00AB24C1" w:rsidRPr="0074779A">
              <w:rPr>
                <w:rStyle w:val="af"/>
                <w:noProof/>
              </w:rPr>
              <w:t>5.2.8</w:t>
            </w:r>
            <w:r w:rsidR="00AB24C1">
              <w:rPr>
                <w:rFonts w:asciiTheme="minorHAnsi" w:eastAsiaTheme="minorEastAsia" w:hAnsiTheme="minorHAnsi" w:cstheme="minorBidi"/>
                <w:noProof/>
              </w:rPr>
              <w:tab/>
            </w:r>
            <w:r w:rsidR="00AB24C1" w:rsidRPr="0074779A">
              <w:rPr>
                <w:rStyle w:val="af"/>
                <w:rFonts w:hint="eastAsia"/>
                <w:noProof/>
              </w:rPr>
              <w:t>学习笔记</w:t>
            </w:r>
            <w:r w:rsidR="00AB24C1">
              <w:rPr>
                <w:noProof/>
                <w:webHidden/>
              </w:rPr>
              <w:tab/>
            </w:r>
            <w:r w:rsidR="00AB24C1">
              <w:rPr>
                <w:noProof/>
                <w:webHidden/>
              </w:rPr>
              <w:fldChar w:fldCharType="begin"/>
            </w:r>
            <w:r w:rsidR="00AB24C1">
              <w:rPr>
                <w:noProof/>
                <w:webHidden/>
              </w:rPr>
              <w:instrText xml:space="preserve"> PAGEREF _Toc467840492 \h </w:instrText>
            </w:r>
            <w:r w:rsidR="00AB24C1">
              <w:rPr>
                <w:noProof/>
                <w:webHidden/>
              </w:rPr>
            </w:r>
            <w:r w:rsidR="00AB24C1">
              <w:rPr>
                <w:noProof/>
                <w:webHidden/>
              </w:rPr>
              <w:fldChar w:fldCharType="separate"/>
            </w:r>
            <w:r w:rsidR="00AB24C1">
              <w:rPr>
                <w:noProof/>
                <w:webHidden/>
              </w:rPr>
              <w:t>14</w:t>
            </w:r>
            <w:r w:rsidR="00AB24C1">
              <w:rPr>
                <w:noProof/>
                <w:webHidden/>
              </w:rPr>
              <w:fldChar w:fldCharType="end"/>
            </w:r>
          </w:hyperlink>
        </w:p>
        <w:p w14:paraId="1ABF1947" w14:textId="77777777" w:rsidR="00AB24C1" w:rsidRDefault="00762693">
          <w:pPr>
            <w:pStyle w:val="32"/>
            <w:tabs>
              <w:tab w:val="left" w:pos="1680"/>
              <w:tab w:val="right" w:leader="dot" w:pos="8296"/>
            </w:tabs>
            <w:ind w:left="960"/>
            <w:rPr>
              <w:rFonts w:asciiTheme="minorHAnsi" w:eastAsiaTheme="minorEastAsia" w:hAnsiTheme="minorHAnsi" w:cstheme="minorBidi"/>
              <w:noProof/>
            </w:rPr>
          </w:pPr>
          <w:hyperlink w:anchor="_Toc467840493" w:history="1">
            <w:r w:rsidR="00AB24C1" w:rsidRPr="0074779A">
              <w:rPr>
                <w:rStyle w:val="af"/>
                <w:noProof/>
              </w:rPr>
              <w:t>5.2.9</w:t>
            </w:r>
            <w:r w:rsidR="00AB24C1">
              <w:rPr>
                <w:rFonts w:asciiTheme="minorHAnsi" w:eastAsiaTheme="minorEastAsia" w:hAnsiTheme="minorHAnsi" w:cstheme="minorBidi"/>
                <w:noProof/>
              </w:rPr>
              <w:tab/>
            </w:r>
            <w:r w:rsidR="00AB24C1" w:rsidRPr="0074779A">
              <w:rPr>
                <w:rStyle w:val="af"/>
                <w:rFonts w:hint="eastAsia"/>
                <w:noProof/>
              </w:rPr>
              <w:t>在线问答</w:t>
            </w:r>
            <w:r w:rsidR="00AB24C1">
              <w:rPr>
                <w:noProof/>
                <w:webHidden/>
              </w:rPr>
              <w:tab/>
            </w:r>
            <w:r w:rsidR="00AB24C1">
              <w:rPr>
                <w:noProof/>
                <w:webHidden/>
              </w:rPr>
              <w:fldChar w:fldCharType="begin"/>
            </w:r>
            <w:r w:rsidR="00AB24C1">
              <w:rPr>
                <w:noProof/>
                <w:webHidden/>
              </w:rPr>
              <w:instrText xml:space="preserve"> PAGEREF _Toc467840493 \h </w:instrText>
            </w:r>
            <w:r w:rsidR="00AB24C1">
              <w:rPr>
                <w:noProof/>
                <w:webHidden/>
              </w:rPr>
            </w:r>
            <w:r w:rsidR="00AB24C1">
              <w:rPr>
                <w:noProof/>
                <w:webHidden/>
              </w:rPr>
              <w:fldChar w:fldCharType="separate"/>
            </w:r>
            <w:r w:rsidR="00AB24C1">
              <w:rPr>
                <w:noProof/>
                <w:webHidden/>
              </w:rPr>
              <w:t>15</w:t>
            </w:r>
            <w:r w:rsidR="00AB24C1">
              <w:rPr>
                <w:noProof/>
                <w:webHidden/>
              </w:rPr>
              <w:fldChar w:fldCharType="end"/>
            </w:r>
          </w:hyperlink>
        </w:p>
        <w:p w14:paraId="30397616" w14:textId="77777777" w:rsidR="00AB24C1" w:rsidRDefault="00762693">
          <w:pPr>
            <w:pStyle w:val="12"/>
            <w:tabs>
              <w:tab w:val="right" w:leader="dot" w:pos="8296"/>
            </w:tabs>
            <w:rPr>
              <w:rFonts w:asciiTheme="minorHAnsi" w:eastAsiaTheme="minorEastAsia" w:hAnsiTheme="minorHAnsi" w:cstheme="minorBidi"/>
              <w:noProof/>
              <w:sz w:val="21"/>
              <w:szCs w:val="22"/>
            </w:rPr>
          </w:pPr>
          <w:hyperlink w:anchor="_Toc467840494" w:history="1">
            <w:r w:rsidR="00AB24C1" w:rsidRPr="0074779A">
              <w:rPr>
                <w:rStyle w:val="af"/>
                <w:rFonts w:hint="eastAsia"/>
                <w:noProof/>
              </w:rPr>
              <w:t>附录一：结业证书</w:t>
            </w:r>
            <w:r w:rsidR="00AB24C1">
              <w:rPr>
                <w:noProof/>
                <w:webHidden/>
              </w:rPr>
              <w:tab/>
            </w:r>
            <w:r w:rsidR="00AB24C1">
              <w:rPr>
                <w:noProof/>
                <w:webHidden/>
              </w:rPr>
              <w:fldChar w:fldCharType="begin"/>
            </w:r>
            <w:r w:rsidR="00AB24C1">
              <w:rPr>
                <w:noProof/>
                <w:webHidden/>
              </w:rPr>
              <w:instrText xml:space="preserve"> PAGEREF _Toc467840494 \h </w:instrText>
            </w:r>
            <w:r w:rsidR="00AB24C1">
              <w:rPr>
                <w:noProof/>
                <w:webHidden/>
              </w:rPr>
            </w:r>
            <w:r w:rsidR="00AB24C1">
              <w:rPr>
                <w:noProof/>
                <w:webHidden/>
              </w:rPr>
              <w:fldChar w:fldCharType="separate"/>
            </w:r>
            <w:r w:rsidR="00AB24C1">
              <w:rPr>
                <w:noProof/>
                <w:webHidden/>
              </w:rPr>
              <w:t>16</w:t>
            </w:r>
            <w:r w:rsidR="00AB24C1">
              <w:rPr>
                <w:noProof/>
                <w:webHidden/>
              </w:rPr>
              <w:fldChar w:fldCharType="end"/>
            </w:r>
          </w:hyperlink>
        </w:p>
        <w:p w14:paraId="2773F3CC" w14:textId="77777777" w:rsidR="00AB24C1" w:rsidRDefault="00762693">
          <w:pPr>
            <w:pStyle w:val="12"/>
            <w:tabs>
              <w:tab w:val="right" w:leader="dot" w:pos="8296"/>
            </w:tabs>
            <w:rPr>
              <w:rFonts w:asciiTheme="minorHAnsi" w:eastAsiaTheme="minorEastAsia" w:hAnsiTheme="minorHAnsi" w:cstheme="minorBidi"/>
              <w:noProof/>
              <w:sz w:val="21"/>
              <w:szCs w:val="22"/>
            </w:rPr>
          </w:pPr>
          <w:hyperlink w:anchor="_Toc467840495" w:history="1">
            <w:r w:rsidR="00AB24C1" w:rsidRPr="0074779A">
              <w:rPr>
                <w:rStyle w:val="af"/>
                <w:rFonts w:hint="eastAsia"/>
                <w:noProof/>
              </w:rPr>
              <w:t>附录二：课程推荐参考书目列表</w:t>
            </w:r>
            <w:r w:rsidR="00AB24C1">
              <w:rPr>
                <w:noProof/>
                <w:webHidden/>
              </w:rPr>
              <w:tab/>
            </w:r>
            <w:r w:rsidR="00AB24C1">
              <w:rPr>
                <w:noProof/>
                <w:webHidden/>
              </w:rPr>
              <w:fldChar w:fldCharType="begin"/>
            </w:r>
            <w:r w:rsidR="00AB24C1">
              <w:rPr>
                <w:noProof/>
                <w:webHidden/>
              </w:rPr>
              <w:instrText xml:space="preserve"> PAGEREF _Toc467840495 \h </w:instrText>
            </w:r>
            <w:r w:rsidR="00AB24C1">
              <w:rPr>
                <w:noProof/>
                <w:webHidden/>
              </w:rPr>
            </w:r>
            <w:r w:rsidR="00AB24C1">
              <w:rPr>
                <w:noProof/>
                <w:webHidden/>
              </w:rPr>
              <w:fldChar w:fldCharType="separate"/>
            </w:r>
            <w:r w:rsidR="00AB24C1">
              <w:rPr>
                <w:noProof/>
                <w:webHidden/>
              </w:rPr>
              <w:t>17</w:t>
            </w:r>
            <w:r w:rsidR="00AB24C1">
              <w:rPr>
                <w:noProof/>
                <w:webHidden/>
              </w:rPr>
              <w:fldChar w:fldCharType="end"/>
            </w:r>
          </w:hyperlink>
        </w:p>
        <w:p w14:paraId="6B6C5342" w14:textId="77777777" w:rsidR="008B4639" w:rsidRPr="008B4639" w:rsidRDefault="00825DFB" w:rsidP="008B4639">
          <w:r>
            <w:fldChar w:fldCharType="end"/>
          </w:r>
        </w:p>
      </w:sdtContent>
    </w:sdt>
    <w:p w14:paraId="35C30DCD" w14:textId="77777777" w:rsidR="008B4639" w:rsidRPr="008B4639" w:rsidRDefault="008B4639" w:rsidP="008B4639"/>
    <w:p w14:paraId="16F55102" w14:textId="77777777" w:rsidR="002E4F4D" w:rsidRPr="008B4639" w:rsidRDefault="002E4F4D" w:rsidP="008B4639">
      <w:pPr>
        <w:sectPr w:rsidR="002E4F4D" w:rsidRPr="008B4639" w:rsidSect="0089742F">
          <w:headerReference w:type="even" r:id="rId11"/>
          <w:footerReference w:type="even" r:id="rId12"/>
          <w:footerReference w:type="default" r:id="rId13"/>
          <w:footerReference w:type="first" r:id="rId14"/>
          <w:pgSz w:w="11906" w:h="16838"/>
          <w:pgMar w:top="1440" w:right="1800" w:bottom="1440" w:left="1800" w:header="851" w:footer="992" w:gutter="0"/>
          <w:cols w:space="425"/>
          <w:titlePg/>
          <w:docGrid w:type="lines" w:linePitch="312"/>
        </w:sectPr>
      </w:pPr>
    </w:p>
    <w:p w14:paraId="5C3183E7" w14:textId="77777777" w:rsidR="009F69DC" w:rsidRPr="00017F92" w:rsidRDefault="004C3C62" w:rsidP="004C3C62">
      <w:pPr>
        <w:pStyle w:val="1"/>
        <w:spacing w:before="326" w:after="163"/>
      </w:pPr>
      <w:bookmarkStart w:id="2" w:name="_Toc317089521"/>
      <w:bookmarkStart w:id="3" w:name="_Toc467840462"/>
      <w:bookmarkEnd w:id="2"/>
      <w:r>
        <w:rPr>
          <w:rFonts w:hint="eastAsia"/>
        </w:rPr>
        <w:lastRenderedPageBreak/>
        <w:t>达内</w:t>
      </w:r>
      <w:r w:rsidR="00940162">
        <w:rPr>
          <w:rFonts w:hint="eastAsia"/>
        </w:rPr>
        <w:t>院校实训</w:t>
      </w:r>
      <w:r w:rsidR="004145AE">
        <w:rPr>
          <w:rFonts w:hint="eastAsia"/>
        </w:rPr>
        <w:t>简介</w:t>
      </w:r>
      <w:bookmarkEnd w:id="3"/>
    </w:p>
    <w:p w14:paraId="729E2E60" w14:textId="77777777" w:rsidR="00780565" w:rsidRDefault="00780565" w:rsidP="00F66E31">
      <w:pPr>
        <w:pStyle w:val="2"/>
        <w:spacing w:before="326" w:after="163"/>
      </w:pPr>
      <w:bookmarkStart w:id="4" w:name="_Toc467840463"/>
      <w:r>
        <w:rPr>
          <w:rFonts w:hint="eastAsia"/>
        </w:rPr>
        <w:t>关于达内</w:t>
      </w:r>
      <w:bookmarkEnd w:id="4"/>
    </w:p>
    <w:p w14:paraId="39660393" w14:textId="77777777" w:rsidR="005F587B" w:rsidRDefault="000269EE" w:rsidP="000269EE">
      <w:pPr>
        <w:ind w:firstLine="420"/>
      </w:pPr>
      <w:r w:rsidRPr="000269EE">
        <w:rPr>
          <w:rFonts w:hint="eastAsia"/>
        </w:rPr>
        <w:t>达内</w:t>
      </w:r>
      <w:r w:rsidRPr="000269EE">
        <w:rPr>
          <w:rFonts w:hint="eastAsia"/>
        </w:rPr>
        <w:t>IT</w:t>
      </w:r>
      <w:r w:rsidRPr="000269EE">
        <w:rPr>
          <w:rFonts w:hint="eastAsia"/>
        </w:rPr>
        <w:t>培训集团是中国高端</w:t>
      </w:r>
      <w:r w:rsidRPr="000269EE">
        <w:rPr>
          <w:rFonts w:hint="eastAsia"/>
        </w:rPr>
        <w:t>IT</w:t>
      </w:r>
      <w:r w:rsidRPr="000269EE">
        <w:rPr>
          <w:rFonts w:hint="eastAsia"/>
        </w:rPr>
        <w:t>培训的第一品牌，致力于培养面向电信和金融领域的</w:t>
      </w:r>
      <w:r w:rsidRPr="000269EE">
        <w:rPr>
          <w:rFonts w:hint="eastAsia"/>
        </w:rPr>
        <w:t>Java</w:t>
      </w:r>
      <w:r w:rsidRPr="000269EE">
        <w:rPr>
          <w:rFonts w:hint="eastAsia"/>
        </w:rPr>
        <w:t>、</w:t>
      </w:r>
      <w:r w:rsidRPr="000269EE">
        <w:rPr>
          <w:rFonts w:hint="eastAsia"/>
        </w:rPr>
        <w:t>C++</w:t>
      </w:r>
      <w:r w:rsidRPr="000269EE">
        <w:rPr>
          <w:rFonts w:hint="eastAsia"/>
        </w:rPr>
        <w:t>、</w:t>
      </w:r>
      <w:r w:rsidRPr="000269EE">
        <w:rPr>
          <w:rFonts w:hint="eastAsia"/>
        </w:rPr>
        <w:t>C#/.Net</w:t>
      </w:r>
      <w:r w:rsidRPr="000269EE">
        <w:rPr>
          <w:rFonts w:hint="eastAsia"/>
        </w:rPr>
        <w:t>、</w:t>
      </w:r>
      <w:r w:rsidRPr="000269EE">
        <w:rPr>
          <w:rFonts w:hint="eastAsia"/>
        </w:rPr>
        <w:t>3G/Android</w:t>
      </w:r>
      <w:r w:rsidRPr="000269EE">
        <w:rPr>
          <w:rFonts w:hint="eastAsia"/>
        </w:rPr>
        <w:t>、</w:t>
      </w:r>
      <w:r w:rsidRPr="000269EE">
        <w:rPr>
          <w:rFonts w:hint="eastAsia"/>
        </w:rPr>
        <w:t>3G/IOS</w:t>
      </w:r>
      <w:r w:rsidRPr="000269EE">
        <w:rPr>
          <w:rFonts w:hint="eastAsia"/>
        </w:rPr>
        <w:t>、</w:t>
      </w:r>
      <w:r w:rsidRPr="000269EE">
        <w:rPr>
          <w:rFonts w:hint="eastAsia"/>
        </w:rPr>
        <w:t xml:space="preserve"> PHP</w:t>
      </w:r>
      <w:r w:rsidRPr="000269EE">
        <w:rPr>
          <w:rFonts w:hint="eastAsia"/>
        </w:rPr>
        <w:t>、嵌入式、软件测试等</w:t>
      </w:r>
      <w:r w:rsidRPr="000269EE">
        <w:rPr>
          <w:rFonts w:hint="eastAsia"/>
        </w:rPr>
        <w:t>8</w:t>
      </w:r>
      <w:r w:rsidRPr="000269EE">
        <w:rPr>
          <w:rFonts w:hint="eastAsia"/>
        </w:rPr>
        <w:t>大课程方向中高端软件人才</w:t>
      </w:r>
      <w:r w:rsidR="001830FE">
        <w:rPr>
          <w:rFonts w:hint="eastAsia"/>
        </w:rPr>
        <w:t>。</w:t>
      </w:r>
      <w:r w:rsidRPr="000269EE">
        <w:rPr>
          <w:rFonts w:hint="eastAsia"/>
        </w:rPr>
        <w:t>先后获得美国国际数据集团</w:t>
      </w:r>
      <w:r w:rsidRPr="000269EE">
        <w:rPr>
          <w:rFonts w:hint="eastAsia"/>
        </w:rPr>
        <w:t>IDG</w:t>
      </w:r>
      <w:r w:rsidRPr="000269EE">
        <w:rPr>
          <w:rFonts w:hint="eastAsia"/>
        </w:rPr>
        <w:t>、集富亚洲</w:t>
      </w:r>
      <w:r w:rsidRPr="000269EE">
        <w:rPr>
          <w:rFonts w:hint="eastAsia"/>
        </w:rPr>
        <w:t>JAFCO ASIA</w:t>
      </w:r>
      <w:r w:rsidRPr="000269EE">
        <w:rPr>
          <w:rFonts w:hint="eastAsia"/>
        </w:rPr>
        <w:t>、美国高盛银行的三轮投资，是国内首家获得国际风险投资的</w:t>
      </w:r>
      <w:r w:rsidRPr="000269EE">
        <w:rPr>
          <w:rFonts w:hint="eastAsia"/>
        </w:rPr>
        <w:t>IT</w:t>
      </w:r>
      <w:r w:rsidRPr="000269EE">
        <w:rPr>
          <w:rFonts w:hint="eastAsia"/>
        </w:rPr>
        <w:t>培训机构。</w:t>
      </w:r>
    </w:p>
    <w:p w14:paraId="19A3EB0F" w14:textId="77777777" w:rsidR="000269EE" w:rsidRPr="000269EE" w:rsidRDefault="000269EE" w:rsidP="000269EE">
      <w:pPr>
        <w:ind w:firstLine="420"/>
      </w:pPr>
      <w:r w:rsidRPr="000269EE">
        <w:rPr>
          <w:rFonts w:hint="eastAsia"/>
        </w:rPr>
        <w:t>达内</w:t>
      </w:r>
      <w:r w:rsidRPr="000269EE">
        <w:rPr>
          <w:rFonts w:hint="eastAsia"/>
        </w:rPr>
        <w:t>IT</w:t>
      </w:r>
      <w:r w:rsidRPr="000269EE">
        <w:rPr>
          <w:rFonts w:hint="eastAsia"/>
        </w:rPr>
        <w:t>培训集团经过</w:t>
      </w:r>
      <w:r w:rsidRPr="000269EE">
        <w:rPr>
          <w:rFonts w:hint="eastAsia"/>
        </w:rPr>
        <w:t>10</w:t>
      </w:r>
      <w:r w:rsidRPr="000269EE">
        <w:rPr>
          <w:rFonts w:hint="eastAsia"/>
        </w:rPr>
        <w:t>年运营，以中关村科技园区为依托，在中国软件业发达城市——北京、上海、广州、深圳、大连、南京、武汉、杭州、西安、苏州、成都、太原</w:t>
      </w:r>
      <w:r w:rsidRPr="000269EE">
        <w:rPr>
          <w:rFonts w:hint="eastAsia"/>
        </w:rPr>
        <w:t>30</w:t>
      </w:r>
      <w:r w:rsidRPr="000269EE">
        <w:rPr>
          <w:rFonts w:hint="eastAsia"/>
        </w:rPr>
        <w:t>多个大城市，建立了</w:t>
      </w:r>
      <w:r w:rsidRPr="000269EE">
        <w:rPr>
          <w:rFonts w:hint="eastAsia"/>
        </w:rPr>
        <w:t>50</w:t>
      </w:r>
      <w:r w:rsidRPr="000269EE">
        <w:rPr>
          <w:rFonts w:hint="eastAsia"/>
        </w:rPr>
        <w:t>多家培训中心，占地</w:t>
      </w:r>
      <w:r w:rsidRPr="000269EE">
        <w:rPr>
          <w:rFonts w:hint="eastAsia"/>
        </w:rPr>
        <w:t>3</w:t>
      </w:r>
      <w:r w:rsidRPr="000269EE">
        <w:rPr>
          <w:rFonts w:hint="eastAsia"/>
        </w:rPr>
        <w:t>万平米，年培训</w:t>
      </w:r>
      <w:r w:rsidRPr="000269EE">
        <w:rPr>
          <w:rFonts w:hint="eastAsia"/>
        </w:rPr>
        <w:t>1.5</w:t>
      </w:r>
      <w:r w:rsidRPr="000269EE">
        <w:rPr>
          <w:rFonts w:hint="eastAsia"/>
        </w:rPr>
        <w:t>万名软件人才。已累计为</w:t>
      </w:r>
      <w:r w:rsidRPr="000269EE">
        <w:rPr>
          <w:rFonts w:hint="eastAsia"/>
        </w:rPr>
        <w:t>IBM</w:t>
      </w:r>
      <w:r w:rsidRPr="000269EE">
        <w:rPr>
          <w:rFonts w:hint="eastAsia"/>
        </w:rPr>
        <w:t>、微软、摩托罗拉、华为、中软、用友、</w:t>
      </w:r>
      <w:r w:rsidRPr="000269EE">
        <w:rPr>
          <w:rFonts w:hint="eastAsia"/>
        </w:rPr>
        <w:t>Yahoo</w:t>
      </w:r>
      <w:r w:rsidRPr="000269EE">
        <w:rPr>
          <w:rFonts w:hint="eastAsia"/>
        </w:rPr>
        <w:t>、阿里巴巴、</w:t>
      </w:r>
      <w:r w:rsidRPr="000269EE">
        <w:rPr>
          <w:rFonts w:hint="eastAsia"/>
        </w:rPr>
        <w:t>TOM</w:t>
      </w:r>
      <w:r w:rsidRPr="000269EE">
        <w:rPr>
          <w:rFonts w:hint="eastAsia"/>
        </w:rPr>
        <w:t>、新浪、搜狐、百度、联想、神州数码、大唐电信、亚信等知名</w:t>
      </w:r>
      <w:r w:rsidRPr="000269EE">
        <w:rPr>
          <w:rFonts w:hint="eastAsia"/>
        </w:rPr>
        <w:t>IT</w:t>
      </w:r>
      <w:r w:rsidRPr="000269EE">
        <w:rPr>
          <w:rFonts w:hint="eastAsia"/>
        </w:rPr>
        <w:t>企业培养输送了</w:t>
      </w:r>
      <w:r w:rsidRPr="000269EE">
        <w:rPr>
          <w:rFonts w:hint="eastAsia"/>
        </w:rPr>
        <w:t>9</w:t>
      </w:r>
      <w:r w:rsidRPr="000269EE">
        <w:rPr>
          <w:rFonts w:hint="eastAsia"/>
        </w:rPr>
        <w:t>万多名中高级软件人才，是中国最大的中高端软件人才培训机构。</w:t>
      </w:r>
    </w:p>
    <w:p w14:paraId="407D4AF5" w14:textId="77777777" w:rsidR="000269EE" w:rsidRPr="000269EE" w:rsidRDefault="000269EE" w:rsidP="005F587B">
      <w:pPr>
        <w:ind w:firstLine="420"/>
      </w:pPr>
      <w:r w:rsidRPr="000269EE">
        <w:rPr>
          <w:rFonts w:hint="eastAsia"/>
        </w:rPr>
        <w:t>达内</w:t>
      </w:r>
      <w:r w:rsidRPr="000269EE">
        <w:rPr>
          <w:rFonts w:hint="eastAsia"/>
        </w:rPr>
        <w:t>IT</w:t>
      </w:r>
      <w:r w:rsidRPr="000269EE">
        <w:rPr>
          <w:rFonts w:hint="eastAsia"/>
        </w:rPr>
        <w:t>培训集团的各个中心由软件专家负责运营，课程设计引进北美先进技术，贴近中国软件企业的实际需求，同时，聘请北美海外专家与来自</w:t>
      </w:r>
      <w:r w:rsidRPr="000269EE">
        <w:rPr>
          <w:rFonts w:hint="eastAsia"/>
        </w:rPr>
        <w:t>IBM</w:t>
      </w:r>
      <w:r w:rsidRPr="000269EE">
        <w:rPr>
          <w:rFonts w:hint="eastAsia"/>
        </w:rPr>
        <w:t>、华为、用友、亚信、东软等国内外名企的一线实战专家担任讲师，以确保高端培训效果。达内在课程设计与培训模式上不断创新，开创“零首付、低押金，就业后付款”的信贷就业模式先河，改革培训模式保持培训规模扩大的同时确保</w:t>
      </w:r>
      <w:r w:rsidRPr="000269EE">
        <w:rPr>
          <w:rFonts w:hint="eastAsia"/>
        </w:rPr>
        <w:t>90%</w:t>
      </w:r>
      <w:r w:rsidRPr="000269EE">
        <w:rPr>
          <w:rFonts w:hint="eastAsia"/>
        </w:rPr>
        <w:t>以上的就业率，同时高质量就业。</w:t>
      </w:r>
    </w:p>
    <w:p w14:paraId="21B16ECD" w14:textId="77777777" w:rsidR="008174A4" w:rsidRDefault="00643932" w:rsidP="00F66E31">
      <w:pPr>
        <w:pStyle w:val="2"/>
        <w:spacing w:before="326" w:after="163"/>
      </w:pPr>
      <w:bookmarkStart w:id="5" w:name="_Toc467840464"/>
      <w:r>
        <w:rPr>
          <w:rFonts w:hint="eastAsia"/>
        </w:rPr>
        <w:t>达内</w:t>
      </w:r>
      <w:r w:rsidR="007364FD">
        <w:rPr>
          <w:rFonts w:hint="eastAsia"/>
        </w:rPr>
        <w:t>开放课程</w:t>
      </w:r>
      <w:r w:rsidR="005B313B">
        <w:rPr>
          <w:rFonts w:hint="eastAsia"/>
        </w:rPr>
        <w:t>体系</w:t>
      </w:r>
      <w:bookmarkEnd w:id="5"/>
    </w:p>
    <w:p w14:paraId="2EF46120" w14:textId="77777777" w:rsidR="007364FD" w:rsidRDefault="007364FD" w:rsidP="007364FD">
      <w:pPr>
        <w:ind w:firstLine="420"/>
      </w:pPr>
      <w:r>
        <w:rPr>
          <w:rFonts w:hint="eastAsia"/>
        </w:rPr>
        <w:t>在过去的十年，达内科技一直以推广和传播</w:t>
      </w:r>
      <w:r>
        <w:rPr>
          <w:rFonts w:hint="eastAsia"/>
        </w:rPr>
        <w:t>IT</w:t>
      </w:r>
      <w:r>
        <w:rPr>
          <w:rFonts w:hint="eastAsia"/>
        </w:rPr>
        <w:t>技术为己任。“让编程不再难学，让天下没有难学的技术”是我们一直承载的目标。为了进一步传播技术，达内科技经过不断的探索和研发，于</w:t>
      </w:r>
      <w:r>
        <w:rPr>
          <w:rFonts w:hint="eastAsia"/>
        </w:rPr>
        <w:t>2012</w:t>
      </w:r>
      <w:r>
        <w:rPr>
          <w:rFonts w:hint="eastAsia"/>
        </w:rPr>
        <w:t>年正式推出了一整套纯公益的、完全免费公开的实训课程体系</w:t>
      </w:r>
      <w:r>
        <w:rPr>
          <w:rFonts w:hint="eastAsia"/>
        </w:rPr>
        <w:t>--</w:t>
      </w:r>
      <w:r>
        <w:rPr>
          <w:rFonts w:hint="eastAsia"/>
        </w:rPr>
        <w:t>达内开放课程体系（</w:t>
      </w:r>
      <w:r>
        <w:rPr>
          <w:rFonts w:hint="eastAsia"/>
        </w:rPr>
        <w:t xml:space="preserve">Tarena Open Courses </w:t>
      </w:r>
      <w:r>
        <w:rPr>
          <w:rFonts w:hint="eastAsia"/>
        </w:rPr>
        <w:lastRenderedPageBreak/>
        <w:t>System</w:t>
      </w:r>
      <w:r>
        <w:rPr>
          <w:rFonts w:hint="eastAsia"/>
        </w:rPr>
        <w:t>）。</w:t>
      </w:r>
    </w:p>
    <w:p w14:paraId="703EDA5F" w14:textId="77777777" w:rsidR="007364FD" w:rsidRDefault="007364FD" w:rsidP="007364FD">
      <w:pPr>
        <w:spacing w:line="312" w:lineRule="auto"/>
        <w:ind w:firstLine="420"/>
      </w:pPr>
      <w:r>
        <w:rPr>
          <w:rFonts w:hint="eastAsia"/>
        </w:rPr>
        <w:t>TOCS</w:t>
      </w:r>
      <w:r>
        <w:rPr>
          <w:rFonts w:hint="eastAsia"/>
        </w:rPr>
        <w:t>以“免费、公开、高质量、实践导向”为课程设计的出发点，课程具有如下特点：</w:t>
      </w:r>
    </w:p>
    <w:p w14:paraId="364C4EDF" w14:textId="77777777" w:rsidR="007364FD" w:rsidRDefault="007364FD" w:rsidP="007364FD">
      <w:pPr>
        <w:spacing w:line="312" w:lineRule="auto"/>
        <w:ind w:firstLine="420"/>
      </w:pPr>
      <w:r w:rsidRPr="007023B1">
        <w:rPr>
          <w:rFonts w:hint="eastAsia"/>
          <w:b/>
        </w:rPr>
        <w:t>完全免费公开</w:t>
      </w:r>
      <w:r>
        <w:rPr>
          <w:rFonts w:hint="eastAsia"/>
        </w:rPr>
        <w:t>：</w:t>
      </w:r>
      <w:r>
        <w:rPr>
          <w:rFonts w:hint="eastAsia"/>
        </w:rPr>
        <w:t>TOCS</w:t>
      </w:r>
      <w:r>
        <w:rPr>
          <w:rFonts w:hint="eastAsia"/>
        </w:rPr>
        <w:t>为纯公益性质的课程，所有课程视频、源代码、</w:t>
      </w:r>
      <w:r>
        <w:rPr>
          <w:rFonts w:hint="eastAsia"/>
        </w:rPr>
        <w:t>PPT</w:t>
      </w:r>
      <w:r>
        <w:rPr>
          <w:rFonts w:hint="eastAsia"/>
        </w:rPr>
        <w:t>、资料和资源均完全免费公开，任何组织和个人均可通过公开途径获取这些资源来学习。</w:t>
      </w:r>
    </w:p>
    <w:p w14:paraId="287A8B44" w14:textId="77777777" w:rsidR="007364FD" w:rsidRDefault="007364FD" w:rsidP="007364FD">
      <w:pPr>
        <w:spacing w:line="312" w:lineRule="auto"/>
        <w:ind w:firstLine="420"/>
      </w:pPr>
      <w:r w:rsidRPr="007023B1">
        <w:rPr>
          <w:rFonts w:hint="eastAsia"/>
          <w:b/>
        </w:rPr>
        <w:t>高质量</w:t>
      </w:r>
      <w:r>
        <w:rPr>
          <w:rFonts w:hint="eastAsia"/>
        </w:rPr>
        <w:t>：所有课程资料和案例均经过严格的设计和审核，课程视频使用专业设备录制，并进行了大量的后期制作，力图为用户呈现完美的课程体验。</w:t>
      </w:r>
    </w:p>
    <w:p w14:paraId="003D89C5" w14:textId="77777777" w:rsidR="007364FD" w:rsidRDefault="007364FD" w:rsidP="007364FD">
      <w:pPr>
        <w:spacing w:line="312" w:lineRule="auto"/>
        <w:ind w:firstLine="420"/>
      </w:pPr>
      <w:r w:rsidRPr="007023B1">
        <w:rPr>
          <w:rFonts w:hint="eastAsia"/>
          <w:b/>
        </w:rPr>
        <w:t>实践导向</w:t>
      </w:r>
      <w:r>
        <w:rPr>
          <w:rFonts w:hint="eastAsia"/>
        </w:rPr>
        <w:t>：区别于以往的课程，</w:t>
      </w:r>
      <w:r>
        <w:rPr>
          <w:rFonts w:hint="eastAsia"/>
        </w:rPr>
        <w:t>TOCS</w:t>
      </w:r>
      <w:r>
        <w:rPr>
          <w:rFonts w:hint="eastAsia"/>
        </w:rPr>
        <w:t>课程完全以实践为导向，每一堂课程的目标就是带领学员完成一个实际工程案例。</w:t>
      </w:r>
    </w:p>
    <w:p w14:paraId="53DB0AC7" w14:textId="77777777" w:rsidR="007364FD" w:rsidRPr="007364FD" w:rsidRDefault="007364FD" w:rsidP="007364FD"/>
    <w:p w14:paraId="153967B0" w14:textId="77777777" w:rsidR="006A01E9" w:rsidRDefault="006A01E9">
      <w:pPr>
        <w:widowControl/>
        <w:adjustRightInd/>
        <w:snapToGrid/>
        <w:spacing w:line="240" w:lineRule="auto"/>
        <w:jc w:val="left"/>
        <w:rPr>
          <w:b/>
          <w:bCs/>
          <w:kern w:val="44"/>
          <w:sz w:val="32"/>
          <w:szCs w:val="44"/>
        </w:rPr>
      </w:pPr>
      <w:r>
        <w:br w:type="page"/>
      </w:r>
    </w:p>
    <w:p w14:paraId="564B824F" w14:textId="77777777" w:rsidR="00720276" w:rsidRPr="00E85BE5" w:rsidRDefault="00C03FE9" w:rsidP="00E85BE5">
      <w:pPr>
        <w:pStyle w:val="1"/>
        <w:spacing w:before="326" w:after="163"/>
      </w:pPr>
      <w:bookmarkStart w:id="6" w:name="_Toc467840465"/>
      <w:r>
        <w:rPr>
          <w:rFonts w:hint="eastAsia"/>
        </w:rPr>
        <w:lastRenderedPageBreak/>
        <w:t>课程</w:t>
      </w:r>
      <w:r w:rsidR="007B7D94">
        <w:rPr>
          <w:rFonts w:hint="eastAsia"/>
        </w:rPr>
        <w:t>概述</w:t>
      </w:r>
      <w:bookmarkEnd w:id="6"/>
    </w:p>
    <w:p w14:paraId="29D2F375" w14:textId="77777777" w:rsidR="00533D0A" w:rsidRDefault="00C03FE9" w:rsidP="00533D0A">
      <w:pPr>
        <w:pStyle w:val="2"/>
        <w:spacing w:before="326" w:after="163"/>
      </w:pPr>
      <w:bookmarkStart w:id="7" w:name="_Toc467840466"/>
      <w:r>
        <w:rPr>
          <w:rFonts w:hint="eastAsia"/>
        </w:rPr>
        <w:t>课程简介</w:t>
      </w:r>
      <w:bookmarkEnd w:id="7"/>
    </w:p>
    <w:p w14:paraId="1CD2926B" w14:textId="77777777" w:rsidR="00A53A5D" w:rsidRPr="00083737" w:rsidRDefault="00907287" w:rsidP="00907287">
      <w:pPr>
        <w:ind w:firstLine="420"/>
        <w:rPr>
          <w:b/>
          <w:bCs/>
        </w:rPr>
      </w:pPr>
      <w:r w:rsidRPr="00C41C02">
        <w:rPr>
          <w:rFonts w:ascii="微软雅黑" w:hAnsi="微软雅黑" w:hint="eastAsia"/>
        </w:rPr>
        <w:t>本实训课程是</w:t>
      </w:r>
      <w:r w:rsidR="00860960">
        <w:rPr>
          <w:rFonts w:ascii="微软雅黑" w:hAnsi="微软雅黑" w:hint="eastAsia"/>
        </w:rPr>
        <w:t>数字艺术</w:t>
      </w:r>
      <w:r w:rsidRPr="00C41C02">
        <w:rPr>
          <w:rFonts w:ascii="微软雅黑" w:hAnsi="微软雅黑" w:hint="eastAsia"/>
        </w:rPr>
        <w:t>方向的实训课程</w:t>
      </w:r>
      <w:r w:rsidR="00860960">
        <w:rPr>
          <w:rFonts w:ascii="微软雅黑" w:hAnsi="微软雅黑" w:hint="eastAsia"/>
        </w:rPr>
        <w:t>，</w:t>
      </w:r>
      <w:r w:rsidR="00860960" w:rsidRPr="00860960">
        <w:rPr>
          <w:rFonts w:hint="eastAsia"/>
        </w:rPr>
        <w:t>课程严格以企业实际岗位需求为出发点，侧重于工作流程和项目演练，更加符合实际工作模型。旨在培养学生掌握</w:t>
      </w:r>
      <w:r w:rsidR="00860960" w:rsidRPr="00860960">
        <w:rPr>
          <w:rFonts w:hint="eastAsia"/>
        </w:rPr>
        <w:t>GUI</w:t>
      </w:r>
      <w:r w:rsidR="00860960" w:rsidRPr="00860960">
        <w:rPr>
          <w:rFonts w:hint="eastAsia"/>
        </w:rPr>
        <w:t>图形用户界面设计、</w:t>
      </w:r>
      <w:r w:rsidR="00860960" w:rsidRPr="00860960">
        <w:rPr>
          <w:rFonts w:hint="eastAsia"/>
        </w:rPr>
        <w:t>AUI</w:t>
      </w:r>
      <w:r w:rsidR="00860960" w:rsidRPr="00860960">
        <w:rPr>
          <w:rFonts w:hint="eastAsia"/>
        </w:rPr>
        <w:t>传统美术、</w:t>
      </w:r>
      <w:r w:rsidR="00860960" w:rsidRPr="00860960">
        <w:rPr>
          <w:rFonts w:hint="eastAsia"/>
        </w:rPr>
        <w:t>WUI</w:t>
      </w:r>
      <w:r w:rsidR="00860960" w:rsidRPr="00860960">
        <w:rPr>
          <w:rFonts w:hint="eastAsia"/>
        </w:rPr>
        <w:t>网页设计与布局、</w:t>
      </w:r>
      <w:r w:rsidR="00860960" w:rsidRPr="00860960">
        <w:rPr>
          <w:rFonts w:hint="eastAsia"/>
        </w:rPr>
        <w:t>MUI</w:t>
      </w:r>
      <w:r w:rsidR="00860960" w:rsidRPr="00860960">
        <w:rPr>
          <w:rFonts w:hint="eastAsia"/>
        </w:rPr>
        <w:t>移动设备图标、交互及界面设计的理论、规范和制作技能，使其具有平面设计、网页界面、</w:t>
      </w:r>
      <w:r w:rsidR="00860960" w:rsidRPr="00860960">
        <w:rPr>
          <w:rFonts w:hint="eastAsia"/>
        </w:rPr>
        <w:t>WEB</w:t>
      </w:r>
      <w:r w:rsidR="00860960" w:rsidRPr="00860960">
        <w:rPr>
          <w:rFonts w:hint="eastAsia"/>
        </w:rPr>
        <w:t>标准化布局、移动设备图标设计和界面设计的能力，并具有较高审美能力和艺术修养的应用型高级技术人才。</w:t>
      </w:r>
    </w:p>
    <w:p w14:paraId="5547CE37" w14:textId="77777777" w:rsidR="007B7D94" w:rsidRDefault="00C03FE9" w:rsidP="00402159">
      <w:pPr>
        <w:pStyle w:val="2"/>
        <w:spacing w:before="326" w:after="163"/>
      </w:pPr>
      <w:bookmarkStart w:id="8" w:name="_Toc467840467"/>
      <w:r>
        <w:rPr>
          <w:rFonts w:hint="eastAsia"/>
        </w:rPr>
        <w:t>课程目标</w:t>
      </w:r>
      <w:bookmarkEnd w:id="8"/>
    </w:p>
    <w:p w14:paraId="3EBEE86D" w14:textId="77777777" w:rsidR="00083737" w:rsidRDefault="00BD5ADC" w:rsidP="00BD5ADC">
      <w:pPr>
        <w:ind w:firstLine="420"/>
        <w:rPr>
          <w:rFonts w:ascii="微软雅黑" w:hAnsi="微软雅黑"/>
        </w:rPr>
      </w:pPr>
      <w:r>
        <w:rPr>
          <w:rFonts w:ascii="微软雅黑" w:hAnsi="微软雅黑" w:hint="eastAsia"/>
        </w:rPr>
        <w:t>本课程</w:t>
      </w:r>
      <w:r w:rsidRPr="00756AB6">
        <w:rPr>
          <w:rFonts w:ascii="微软雅黑" w:hAnsi="微软雅黑" w:hint="eastAsia"/>
        </w:rPr>
        <w:t>立足高端</w:t>
      </w:r>
      <w:r>
        <w:rPr>
          <w:rFonts w:ascii="微软雅黑" w:hAnsi="微软雅黑" w:hint="eastAsia"/>
        </w:rPr>
        <w:t>，</w:t>
      </w:r>
      <w:r w:rsidR="005B0FB1" w:rsidRPr="005B0FB1">
        <w:rPr>
          <w:rFonts w:ascii="微软雅黑" w:hAnsi="微软雅黑" w:hint="eastAsia"/>
        </w:rPr>
        <w:t>以实践及应用为主要学习目的，以UI设计为主线，系统的学习传统美术、平面设计、网页设计与布局、UI设计等模块，并以业内各种实战项目为实例，有针对性的对学员进行全面、系统、专业的训练，以适合各种规模公司的平面设计师、网页设计师、WEB前端开发工程师、UI视觉设计师等岗位需求。</w:t>
      </w:r>
      <w:r w:rsidR="00D64F2C">
        <w:rPr>
          <w:rFonts w:ascii="微软雅黑" w:hAnsi="微软雅黑" w:hint="eastAsia"/>
        </w:rPr>
        <w:t>通过</w:t>
      </w:r>
      <w:r w:rsidR="005C2D61">
        <w:rPr>
          <w:rFonts w:ascii="微软雅黑" w:hAnsi="微软雅黑" w:hint="eastAsia"/>
        </w:rPr>
        <w:t>课程</w:t>
      </w:r>
      <w:r w:rsidR="00D64F2C">
        <w:rPr>
          <w:rFonts w:ascii="微软雅黑" w:hAnsi="微软雅黑" w:hint="eastAsia"/>
        </w:rPr>
        <w:t>的学习，使学员能在以下三个方面获得提高</w:t>
      </w:r>
      <w:r w:rsidR="00907287" w:rsidRPr="00756AB6">
        <w:rPr>
          <w:rFonts w:ascii="微软雅黑" w:hAnsi="微软雅黑" w:hint="eastAsia"/>
        </w:rPr>
        <w:t>：</w:t>
      </w:r>
    </w:p>
    <w:p w14:paraId="3CE76C46" w14:textId="77777777" w:rsidR="009F1E28" w:rsidRPr="00824FAF" w:rsidRDefault="004968EE" w:rsidP="004D28B1">
      <w:pPr>
        <w:pStyle w:val="14"/>
        <w:numPr>
          <w:ilvl w:val="0"/>
          <w:numId w:val="6"/>
        </w:numPr>
        <w:adjustRightInd w:val="0"/>
        <w:snapToGrid w:val="0"/>
        <w:spacing w:line="312" w:lineRule="auto"/>
        <w:rPr>
          <w:rFonts w:ascii="微软雅黑" w:eastAsia="微软雅黑" w:hAnsi="微软雅黑"/>
          <w:b/>
          <w:sz w:val="24"/>
          <w:lang w:eastAsia="zh-CN"/>
        </w:rPr>
      </w:pPr>
      <w:r>
        <w:rPr>
          <w:rFonts w:ascii="微软雅黑" w:eastAsia="微软雅黑" w:hAnsi="微软雅黑" w:hint="eastAsia"/>
          <w:b/>
          <w:sz w:val="24"/>
          <w:lang w:eastAsia="zh-CN"/>
        </w:rPr>
        <w:t>美术与</w:t>
      </w:r>
      <w:r w:rsidR="005C2D61">
        <w:rPr>
          <w:rFonts w:ascii="微软雅黑" w:eastAsia="微软雅黑" w:hAnsi="微软雅黑" w:hint="eastAsia"/>
          <w:b/>
          <w:sz w:val="24"/>
          <w:lang w:eastAsia="zh-CN"/>
        </w:rPr>
        <w:t>设计工具</w:t>
      </w:r>
      <w:r w:rsidR="009F1E28" w:rsidRPr="00824FAF">
        <w:rPr>
          <w:rFonts w:ascii="微软雅黑" w:eastAsia="微软雅黑" w:hAnsi="微软雅黑" w:hint="eastAsia"/>
          <w:b/>
          <w:sz w:val="24"/>
          <w:lang w:eastAsia="zh-CN"/>
        </w:rPr>
        <w:t>核心</w:t>
      </w:r>
      <w:r w:rsidR="00D64F2C" w:rsidRPr="00824FAF">
        <w:rPr>
          <w:rFonts w:ascii="微软雅黑" w:eastAsia="微软雅黑" w:hAnsi="微软雅黑" w:hint="eastAsia"/>
          <w:b/>
          <w:sz w:val="24"/>
          <w:lang w:eastAsia="zh-CN"/>
        </w:rPr>
        <w:t>技术</w:t>
      </w:r>
    </w:p>
    <w:p w14:paraId="153188A2" w14:textId="77777777" w:rsidR="00824FAF" w:rsidRDefault="00824FAF" w:rsidP="00824FAF">
      <w:pPr>
        <w:spacing w:line="312" w:lineRule="auto"/>
        <w:ind w:left="426"/>
        <w:rPr>
          <w:rFonts w:ascii="微软雅黑" w:hAnsi="微软雅黑"/>
        </w:rPr>
      </w:pPr>
      <w:r>
        <w:rPr>
          <w:rFonts w:ascii="微软雅黑" w:hAnsi="微软雅黑" w:hint="eastAsia"/>
        </w:rPr>
        <w:t>掌握</w:t>
      </w:r>
      <w:r w:rsidR="005C2D61">
        <w:rPr>
          <w:rFonts w:ascii="微软雅黑" w:hAnsi="微软雅黑" w:hint="eastAsia"/>
        </w:rPr>
        <w:t>Adobe系列设计软件（Photoshop、Illustrator、Dreamweaver等）的使用</w:t>
      </w:r>
      <w:r w:rsidR="009F1E28" w:rsidRPr="00756AB6">
        <w:rPr>
          <w:rFonts w:ascii="微软雅黑" w:hAnsi="微软雅黑" w:hint="eastAsia"/>
        </w:rPr>
        <w:t>。</w:t>
      </w:r>
    </w:p>
    <w:p w14:paraId="21E76294" w14:textId="77777777" w:rsidR="00D64F2C" w:rsidRPr="004968EE" w:rsidRDefault="004968EE" w:rsidP="00D64F2C">
      <w:pPr>
        <w:spacing w:line="312" w:lineRule="auto"/>
        <w:ind w:left="426"/>
        <w:rPr>
          <w:rFonts w:ascii="微软雅黑" w:hAnsi="微软雅黑"/>
        </w:rPr>
      </w:pPr>
      <w:r w:rsidRPr="004968EE">
        <w:rPr>
          <w:rFonts w:ascii="微软雅黑" w:hAnsi="微软雅黑" w:hint="eastAsia"/>
        </w:rPr>
        <w:t>熟练掌握商业美术绘画的方法与技巧。</w:t>
      </w:r>
    </w:p>
    <w:p w14:paraId="44BD8728" w14:textId="77777777" w:rsidR="009F1E28" w:rsidRPr="00824FAF" w:rsidRDefault="00EF0512" w:rsidP="004D28B1">
      <w:pPr>
        <w:pStyle w:val="14"/>
        <w:numPr>
          <w:ilvl w:val="0"/>
          <w:numId w:val="6"/>
        </w:numPr>
        <w:adjustRightInd w:val="0"/>
        <w:snapToGrid w:val="0"/>
        <w:spacing w:line="312" w:lineRule="auto"/>
        <w:rPr>
          <w:rFonts w:ascii="微软雅黑" w:eastAsia="微软雅黑" w:hAnsi="微软雅黑"/>
          <w:b/>
          <w:sz w:val="24"/>
          <w:lang w:eastAsia="zh-CN"/>
        </w:rPr>
      </w:pPr>
      <w:r>
        <w:rPr>
          <w:rFonts w:ascii="微软雅黑" w:eastAsia="微软雅黑" w:hAnsi="微软雅黑" w:hint="eastAsia"/>
          <w:b/>
          <w:sz w:val="24"/>
          <w:lang w:eastAsia="zh-CN"/>
        </w:rPr>
        <w:t>设计规范</w:t>
      </w:r>
      <w:r w:rsidR="000F2BB3">
        <w:rPr>
          <w:rFonts w:ascii="微软雅黑" w:eastAsia="微软雅黑" w:hAnsi="微软雅黑" w:hint="eastAsia"/>
          <w:b/>
          <w:sz w:val="24"/>
          <w:lang w:eastAsia="zh-CN"/>
        </w:rPr>
        <w:t>与设计流程</w:t>
      </w:r>
    </w:p>
    <w:p w14:paraId="35F6D6A2" w14:textId="77777777" w:rsidR="009F1E28" w:rsidRDefault="000F2BB3" w:rsidP="00D64F2C">
      <w:pPr>
        <w:spacing w:line="312" w:lineRule="auto"/>
        <w:ind w:left="426"/>
        <w:rPr>
          <w:rFonts w:ascii="微软雅黑" w:hAnsi="微软雅黑"/>
        </w:rPr>
      </w:pPr>
      <w:r>
        <w:rPr>
          <w:rFonts w:ascii="微软雅黑" w:hAnsi="微软雅黑" w:hint="eastAsia"/>
        </w:rPr>
        <w:t>实际项目的设计规范</w:t>
      </w:r>
      <w:r w:rsidR="00D64F2C">
        <w:rPr>
          <w:rFonts w:ascii="微软雅黑" w:hAnsi="微软雅黑" w:hint="eastAsia"/>
        </w:rPr>
        <w:t>。</w:t>
      </w:r>
    </w:p>
    <w:p w14:paraId="5994DB2B" w14:textId="77777777" w:rsidR="00D64F2C" w:rsidRPr="00756AB6" w:rsidRDefault="000F2BB3" w:rsidP="00D64F2C">
      <w:pPr>
        <w:spacing w:line="312" w:lineRule="auto"/>
        <w:ind w:left="426"/>
        <w:rPr>
          <w:rFonts w:ascii="微软雅黑" w:hAnsi="微软雅黑"/>
        </w:rPr>
      </w:pPr>
      <w:r>
        <w:rPr>
          <w:rFonts w:ascii="微软雅黑" w:hAnsi="微软雅黑" w:hint="eastAsia"/>
        </w:rPr>
        <w:t>设计行业的工作流程</w:t>
      </w:r>
      <w:r w:rsidR="00D64F2C">
        <w:rPr>
          <w:rFonts w:ascii="微软雅黑" w:hAnsi="微软雅黑" w:hint="eastAsia"/>
        </w:rPr>
        <w:t>。</w:t>
      </w:r>
    </w:p>
    <w:p w14:paraId="3EA8E40D" w14:textId="77777777" w:rsidR="009F1E28" w:rsidRPr="00824FAF" w:rsidRDefault="00EF0512" w:rsidP="004D28B1">
      <w:pPr>
        <w:pStyle w:val="14"/>
        <w:numPr>
          <w:ilvl w:val="0"/>
          <w:numId w:val="6"/>
        </w:numPr>
        <w:adjustRightInd w:val="0"/>
        <w:snapToGrid w:val="0"/>
        <w:spacing w:line="312" w:lineRule="auto"/>
        <w:rPr>
          <w:rFonts w:ascii="微软雅黑" w:eastAsia="微软雅黑" w:hAnsi="微软雅黑"/>
          <w:b/>
          <w:sz w:val="24"/>
          <w:lang w:eastAsia="zh-CN"/>
        </w:rPr>
      </w:pPr>
      <w:r>
        <w:rPr>
          <w:rFonts w:ascii="微软雅黑" w:eastAsia="微软雅黑" w:hAnsi="微软雅黑" w:hint="eastAsia"/>
          <w:b/>
          <w:sz w:val="24"/>
          <w:lang w:eastAsia="zh-CN"/>
        </w:rPr>
        <w:t>设计思想</w:t>
      </w:r>
    </w:p>
    <w:p w14:paraId="7041A1FC" w14:textId="77777777" w:rsidR="009F1E28" w:rsidRDefault="00EE34B9" w:rsidP="00FF7453">
      <w:pPr>
        <w:spacing w:line="312" w:lineRule="auto"/>
        <w:ind w:left="426"/>
        <w:rPr>
          <w:rFonts w:ascii="微软雅黑" w:hAnsi="微软雅黑"/>
        </w:rPr>
      </w:pPr>
      <w:r>
        <w:rPr>
          <w:rFonts w:ascii="微软雅黑" w:hAnsi="微软雅黑" w:hint="eastAsia"/>
        </w:rPr>
        <w:t>版式与布局</w:t>
      </w:r>
      <w:r w:rsidR="00D64F2C">
        <w:rPr>
          <w:rFonts w:ascii="微软雅黑" w:hAnsi="微软雅黑" w:hint="eastAsia"/>
        </w:rPr>
        <w:t>。</w:t>
      </w:r>
    </w:p>
    <w:p w14:paraId="20F02388" w14:textId="77777777" w:rsidR="00D64F2C" w:rsidRDefault="00EE34B9" w:rsidP="00FF7453">
      <w:pPr>
        <w:spacing w:line="312" w:lineRule="auto"/>
        <w:ind w:left="426"/>
        <w:rPr>
          <w:rFonts w:ascii="微软雅黑" w:hAnsi="微软雅黑"/>
        </w:rPr>
      </w:pPr>
      <w:r>
        <w:rPr>
          <w:rFonts w:ascii="微软雅黑" w:hAnsi="微软雅黑" w:hint="eastAsia"/>
        </w:rPr>
        <w:t>色彩心理与色彩搭配</w:t>
      </w:r>
      <w:r w:rsidR="00D64F2C">
        <w:rPr>
          <w:rFonts w:ascii="微软雅黑" w:hAnsi="微软雅黑" w:hint="eastAsia"/>
        </w:rPr>
        <w:t>。</w:t>
      </w:r>
    </w:p>
    <w:p w14:paraId="378FC9EF" w14:textId="77777777" w:rsidR="00D64F2C" w:rsidRPr="00D64F2C" w:rsidRDefault="00EE34B9" w:rsidP="00FF7453">
      <w:pPr>
        <w:spacing w:line="312" w:lineRule="auto"/>
        <w:ind w:left="426"/>
        <w:rPr>
          <w:rFonts w:ascii="微软雅黑" w:hAnsi="微软雅黑"/>
        </w:rPr>
      </w:pPr>
      <w:r>
        <w:rPr>
          <w:rFonts w:ascii="微软雅黑" w:hAnsi="微软雅黑" w:hint="eastAsia"/>
        </w:rPr>
        <w:lastRenderedPageBreak/>
        <w:t>VI设计与字体设计</w:t>
      </w:r>
      <w:r w:rsidR="00D64F2C">
        <w:rPr>
          <w:rFonts w:ascii="微软雅黑" w:hAnsi="微软雅黑" w:hint="eastAsia"/>
        </w:rPr>
        <w:t>。</w:t>
      </w:r>
    </w:p>
    <w:p w14:paraId="2242B223" w14:textId="77777777" w:rsidR="007B7D94" w:rsidRDefault="00C03FE9" w:rsidP="00402159">
      <w:pPr>
        <w:pStyle w:val="2"/>
        <w:spacing w:before="326" w:after="163"/>
      </w:pPr>
      <w:bookmarkStart w:id="9" w:name="_Toc467840468"/>
      <w:r>
        <w:rPr>
          <w:rFonts w:hint="eastAsia"/>
        </w:rPr>
        <w:t>主要目标群体</w:t>
      </w:r>
      <w:bookmarkEnd w:id="9"/>
    </w:p>
    <w:p w14:paraId="73B8BA29" w14:textId="77777777" w:rsidR="00083737" w:rsidRPr="00505183" w:rsidRDefault="00FF7453" w:rsidP="00AD64A3">
      <w:pPr>
        <w:ind w:firstLine="420"/>
      </w:pPr>
      <w:r w:rsidRPr="00505183">
        <w:rPr>
          <w:rFonts w:hint="eastAsia"/>
        </w:rPr>
        <w:t>本课程适用于没有</w:t>
      </w:r>
      <w:r w:rsidR="00EE34B9">
        <w:rPr>
          <w:rFonts w:hint="eastAsia"/>
        </w:rPr>
        <w:t>设计</w:t>
      </w:r>
      <w:r w:rsidRPr="00505183">
        <w:rPr>
          <w:rFonts w:hint="eastAsia"/>
        </w:rPr>
        <w:t>基础的预报名学员，也适用于普通高等院校</w:t>
      </w:r>
      <w:r w:rsidR="009B28C9">
        <w:rPr>
          <w:rFonts w:hint="eastAsia"/>
        </w:rPr>
        <w:t>各</w:t>
      </w:r>
      <w:r w:rsidRPr="00505183">
        <w:rPr>
          <w:rFonts w:hint="eastAsia"/>
        </w:rPr>
        <w:t>专业学生。学习该课程的学员应该通过《达内科技预报名客户评价体系》</w:t>
      </w:r>
      <w:r w:rsidRPr="00505183">
        <w:rPr>
          <w:rFonts w:hint="eastAsia"/>
        </w:rPr>
        <w:t xml:space="preserve"> </w:t>
      </w:r>
      <w:r w:rsidRPr="00505183">
        <w:rPr>
          <w:rFonts w:hint="eastAsia"/>
        </w:rPr>
        <w:t>（</w:t>
      </w:r>
      <w:r w:rsidRPr="00505183">
        <w:rPr>
          <w:rFonts w:hint="eastAsia"/>
        </w:rPr>
        <w:t>TCES</w:t>
      </w:r>
      <w:r w:rsidRPr="00505183">
        <w:rPr>
          <w:rFonts w:hint="eastAsia"/>
        </w:rPr>
        <w:t>）</w:t>
      </w:r>
      <w:r w:rsidRPr="00505183">
        <w:rPr>
          <w:rFonts w:hint="eastAsia"/>
        </w:rPr>
        <w:t xml:space="preserve"> Level-1</w:t>
      </w:r>
      <w:r w:rsidRPr="00505183">
        <w:rPr>
          <w:rFonts w:hint="eastAsia"/>
        </w:rPr>
        <w:t>的测试。</w:t>
      </w:r>
    </w:p>
    <w:p w14:paraId="10CAA1BF" w14:textId="77777777" w:rsidR="007B7D94" w:rsidRDefault="00C03FE9" w:rsidP="00402159">
      <w:pPr>
        <w:pStyle w:val="2"/>
        <w:spacing w:before="326" w:after="163"/>
      </w:pPr>
      <w:bookmarkStart w:id="10" w:name="_Toc467840469"/>
      <w:r>
        <w:rPr>
          <w:rFonts w:hint="eastAsia"/>
        </w:rPr>
        <w:t>课程课时</w:t>
      </w:r>
      <w:bookmarkEnd w:id="10"/>
    </w:p>
    <w:p w14:paraId="48ABD0C3" w14:textId="22512D9B" w:rsidR="00083737" w:rsidRDefault="00505183" w:rsidP="00525B53">
      <w:pPr>
        <w:ind w:firstLine="420"/>
      </w:pPr>
      <w:r>
        <w:rPr>
          <w:rFonts w:hint="eastAsia"/>
        </w:rPr>
        <w:t>建议课时：</w:t>
      </w:r>
      <w:r w:rsidR="00247A6A">
        <w:rPr>
          <w:rFonts w:hint="eastAsia"/>
        </w:rPr>
        <w:t>16</w:t>
      </w:r>
      <w:r>
        <w:rPr>
          <w:rFonts w:hint="eastAsia"/>
        </w:rPr>
        <w:t>课时，</w:t>
      </w:r>
      <w:r w:rsidR="00247A6A">
        <w:rPr>
          <w:rFonts w:hint="eastAsia"/>
        </w:rPr>
        <w:t>2</w:t>
      </w:r>
      <w:r>
        <w:rPr>
          <w:rFonts w:hint="eastAsia"/>
        </w:rPr>
        <w:t>个工作日内完成。</w:t>
      </w:r>
    </w:p>
    <w:p w14:paraId="0274A169" w14:textId="77777777" w:rsidR="004E42F5" w:rsidRPr="004E42F5" w:rsidRDefault="004E42F5" w:rsidP="00D14619"/>
    <w:p w14:paraId="4F60E115" w14:textId="77777777" w:rsidR="00BC711D" w:rsidRPr="00BC711D" w:rsidRDefault="00BC711D" w:rsidP="00BC711D">
      <w:pPr>
        <w:pStyle w:val="1"/>
        <w:spacing w:before="326" w:after="163"/>
        <w:rPr>
          <w:szCs w:val="24"/>
        </w:rPr>
      </w:pPr>
      <w:r>
        <w:br w:type="page"/>
      </w:r>
      <w:bookmarkStart w:id="11" w:name="_Toc325554476"/>
      <w:bookmarkStart w:id="12" w:name="_Toc467840470"/>
      <w:r w:rsidRPr="00BC711D">
        <w:rPr>
          <w:rFonts w:hint="eastAsia"/>
        </w:rPr>
        <w:lastRenderedPageBreak/>
        <w:t>实训环境</w:t>
      </w:r>
      <w:bookmarkEnd w:id="11"/>
      <w:bookmarkEnd w:id="12"/>
    </w:p>
    <w:p w14:paraId="52A7B55A" w14:textId="77777777" w:rsidR="00BC711D" w:rsidRDefault="00BC711D" w:rsidP="00BC711D">
      <w:pPr>
        <w:pStyle w:val="2"/>
        <w:spacing w:before="326" w:after="163"/>
      </w:pPr>
      <w:bookmarkStart w:id="13" w:name="_Toc325554477"/>
      <w:bookmarkStart w:id="14" w:name="_Toc467840471"/>
      <w:r>
        <w:rPr>
          <w:rFonts w:hint="eastAsia"/>
        </w:rPr>
        <w:t>硬件环境</w:t>
      </w:r>
      <w:bookmarkEnd w:id="13"/>
      <w:bookmarkEnd w:id="14"/>
    </w:p>
    <w:p w14:paraId="06E51C8F" w14:textId="77777777" w:rsidR="00BC711D" w:rsidRPr="00C41C02" w:rsidRDefault="00BC711D" w:rsidP="00BC711D">
      <w:pPr>
        <w:rPr>
          <w:rFonts w:ascii="微软雅黑" w:hAnsi="微软雅黑"/>
        </w:rPr>
      </w:pPr>
      <w:r w:rsidRPr="00C41C02">
        <w:rPr>
          <w:rFonts w:ascii="微软雅黑" w:hAnsi="微软雅黑" w:hint="eastAsia"/>
        </w:rPr>
        <w:t>实训机器的硬件配置要求如下：</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09"/>
        <w:gridCol w:w="3402"/>
        <w:gridCol w:w="3402"/>
      </w:tblGrid>
      <w:tr w:rsidR="00BC711D" w:rsidRPr="00C41C02" w14:paraId="378D0258" w14:textId="77777777" w:rsidTr="00BC711D">
        <w:tc>
          <w:tcPr>
            <w:tcW w:w="1951" w:type="dxa"/>
            <w:gridSpan w:val="2"/>
            <w:shd w:val="solid" w:color="FFC000" w:fill="auto"/>
          </w:tcPr>
          <w:p w14:paraId="1E854BC7" w14:textId="77777777" w:rsidR="00BC711D" w:rsidRPr="00C41C02" w:rsidRDefault="00BC711D" w:rsidP="00981174">
            <w:pPr>
              <w:jc w:val="center"/>
              <w:rPr>
                <w:rFonts w:ascii="微软雅黑" w:hAnsi="微软雅黑"/>
                <w:b/>
              </w:rPr>
            </w:pPr>
            <w:r w:rsidRPr="00C41C02">
              <w:rPr>
                <w:rFonts w:ascii="微软雅黑" w:hAnsi="微软雅黑" w:hint="eastAsia"/>
                <w:b/>
              </w:rPr>
              <w:t>硬件类型</w:t>
            </w:r>
          </w:p>
        </w:tc>
        <w:tc>
          <w:tcPr>
            <w:tcW w:w="3402" w:type="dxa"/>
            <w:shd w:val="solid" w:color="FFC000" w:fill="auto"/>
          </w:tcPr>
          <w:p w14:paraId="7AB8E31D" w14:textId="77777777" w:rsidR="00BC711D" w:rsidRPr="00C41C02" w:rsidRDefault="00BC711D" w:rsidP="00981174">
            <w:pPr>
              <w:jc w:val="center"/>
              <w:rPr>
                <w:rFonts w:ascii="微软雅黑" w:hAnsi="微软雅黑"/>
                <w:b/>
              </w:rPr>
            </w:pPr>
            <w:r w:rsidRPr="00C41C02">
              <w:rPr>
                <w:rFonts w:ascii="微软雅黑" w:hAnsi="微软雅黑" w:hint="eastAsia"/>
                <w:b/>
              </w:rPr>
              <w:t>主讲机器</w:t>
            </w:r>
          </w:p>
        </w:tc>
        <w:tc>
          <w:tcPr>
            <w:tcW w:w="3402" w:type="dxa"/>
            <w:shd w:val="solid" w:color="FFC000" w:fill="auto"/>
          </w:tcPr>
          <w:p w14:paraId="21EDB6DD" w14:textId="77777777" w:rsidR="00BC711D" w:rsidRPr="00C41C02" w:rsidRDefault="00BC711D" w:rsidP="00981174">
            <w:pPr>
              <w:jc w:val="center"/>
              <w:rPr>
                <w:rFonts w:ascii="微软雅黑" w:hAnsi="微软雅黑"/>
                <w:b/>
              </w:rPr>
            </w:pPr>
            <w:r w:rsidRPr="00C41C02">
              <w:rPr>
                <w:rFonts w:ascii="微软雅黑" w:hAnsi="微软雅黑" w:hint="eastAsia"/>
                <w:b/>
              </w:rPr>
              <w:t>学员机器</w:t>
            </w:r>
          </w:p>
        </w:tc>
      </w:tr>
      <w:tr w:rsidR="00BC711D" w:rsidRPr="00C41C02" w14:paraId="6783F167" w14:textId="77777777" w:rsidTr="00BC711D">
        <w:tc>
          <w:tcPr>
            <w:tcW w:w="1242" w:type="dxa"/>
            <w:vMerge w:val="restart"/>
            <w:vAlign w:val="center"/>
          </w:tcPr>
          <w:p w14:paraId="379FBD71" w14:textId="77777777" w:rsidR="00BC711D" w:rsidRPr="00C41C02" w:rsidRDefault="00BC711D" w:rsidP="00981174">
            <w:pPr>
              <w:rPr>
                <w:rFonts w:ascii="微软雅黑" w:hAnsi="微软雅黑"/>
              </w:rPr>
            </w:pPr>
            <w:r w:rsidRPr="00C41C02">
              <w:rPr>
                <w:rFonts w:ascii="微软雅黑" w:hAnsi="微软雅黑" w:hint="eastAsia"/>
              </w:rPr>
              <w:t>CPU</w:t>
            </w:r>
          </w:p>
        </w:tc>
        <w:tc>
          <w:tcPr>
            <w:tcW w:w="709" w:type="dxa"/>
          </w:tcPr>
          <w:p w14:paraId="063358DE" w14:textId="77777777" w:rsidR="00BC711D" w:rsidRPr="00C41C02" w:rsidRDefault="00BC711D" w:rsidP="00981174">
            <w:pPr>
              <w:rPr>
                <w:rFonts w:ascii="微软雅黑" w:hAnsi="微软雅黑"/>
              </w:rPr>
            </w:pPr>
            <w:r w:rsidRPr="00C41C02">
              <w:rPr>
                <w:rFonts w:ascii="微软雅黑" w:hAnsi="微软雅黑" w:hint="eastAsia"/>
              </w:rPr>
              <w:t>基本</w:t>
            </w:r>
          </w:p>
        </w:tc>
        <w:tc>
          <w:tcPr>
            <w:tcW w:w="3402" w:type="dxa"/>
          </w:tcPr>
          <w:p w14:paraId="7AE4F4B1" w14:textId="77777777" w:rsidR="00BC711D" w:rsidRPr="00C41C02" w:rsidRDefault="00BC711D" w:rsidP="00981174">
            <w:pPr>
              <w:rPr>
                <w:rFonts w:ascii="微软雅黑" w:hAnsi="微软雅黑"/>
              </w:rPr>
            </w:pPr>
            <w:r w:rsidRPr="00C41C02">
              <w:rPr>
                <w:rFonts w:ascii="微软雅黑" w:hAnsi="微软雅黑" w:hint="eastAsia"/>
              </w:rPr>
              <w:t>Intel Pentium</w:t>
            </w:r>
            <w:r w:rsidRPr="00C41C02">
              <w:rPr>
                <w:rFonts w:ascii="微软雅黑" w:hAnsi="微软雅黑"/>
              </w:rPr>
              <w:t>®</w:t>
            </w:r>
            <w:r w:rsidRPr="00C41C02">
              <w:rPr>
                <w:rFonts w:ascii="微软雅黑" w:hAnsi="微软雅黑" w:hint="eastAsia"/>
              </w:rPr>
              <w:t xml:space="preserve"> 系列2.0GHz 以上</w:t>
            </w:r>
          </w:p>
        </w:tc>
        <w:tc>
          <w:tcPr>
            <w:tcW w:w="3402" w:type="dxa"/>
          </w:tcPr>
          <w:p w14:paraId="3C8C2569" w14:textId="77777777" w:rsidR="00BC711D" w:rsidRPr="00C41C02" w:rsidRDefault="00BC711D" w:rsidP="00981174">
            <w:pPr>
              <w:rPr>
                <w:rFonts w:ascii="微软雅黑" w:hAnsi="微软雅黑"/>
              </w:rPr>
            </w:pPr>
            <w:r w:rsidRPr="00C41C02">
              <w:rPr>
                <w:rFonts w:ascii="微软雅黑" w:hAnsi="微软雅黑" w:hint="eastAsia"/>
              </w:rPr>
              <w:t>Intel Pentium</w:t>
            </w:r>
            <w:r w:rsidRPr="00C41C02">
              <w:rPr>
                <w:rFonts w:ascii="微软雅黑" w:hAnsi="微软雅黑"/>
              </w:rPr>
              <w:t>®</w:t>
            </w:r>
            <w:r w:rsidRPr="00C41C02">
              <w:rPr>
                <w:rFonts w:ascii="微软雅黑" w:hAnsi="微软雅黑" w:hint="eastAsia"/>
              </w:rPr>
              <w:t xml:space="preserve"> 系列1.6GHz 以上</w:t>
            </w:r>
          </w:p>
        </w:tc>
      </w:tr>
      <w:tr w:rsidR="00BC711D" w:rsidRPr="00C41C02" w14:paraId="6FF4373E" w14:textId="77777777" w:rsidTr="00BC711D">
        <w:tc>
          <w:tcPr>
            <w:tcW w:w="1242" w:type="dxa"/>
            <w:vMerge/>
          </w:tcPr>
          <w:p w14:paraId="4BD0E877" w14:textId="77777777" w:rsidR="00BC711D" w:rsidRPr="00C41C02" w:rsidRDefault="00BC711D" w:rsidP="00981174">
            <w:pPr>
              <w:rPr>
                <w:rFonts w:ascii="微软雅黑" w:hAnsi="微软雅黑"/>
              </w:rPr>
            </w:pPr>
          </w:p>
        </w:tc>
        <w:tc>
          <w:tcPr>
            <w:tcW w:w="709" w:type="dxa"/>
          </w:tcPr>
          <w:p w14:paraId="2872F439" w14:textId="77777777" w:rsidR="00BC711D" w:rsidRPr="00C41C02" w:rsidRDefault="00BC711D" w:rsidP="00981174">
            <w:pPr>
              <w:rPr>
                <w:rFonts w:ascii="微软雅黑" w:hAnsi="微软雅黑"/>
              </w:rPr>
            </w:pPr>
            <w:r w:rsidRPr="00C41C02">
              <w:rPr>
                <w:rFonts w:ascii="微软雅黑" w:hAnsi="微软雅黑" w:hint="eastAsia"/>
              </w:rPr>
              <w:t>推荐</w:t>
            </w:r>
          </w:p>
        </w:tc>
        <w:tc>
          <w:tcPr>
            <w:tcW w:w="3402" w:type="dxa"/>
          </w:tcPr>
          <w:p w14:paraId="5D100420" w14:textId="77777777" w:rsidR="00BC711D" w:rsidRPr="00C41C02" w:rsidRDefault="00BC711D" w:rsidP="00981174">
            <w:pPr>
              <w:rPr>
                <w:rFonts w:ascii="微软雅黑" w:hAnsi="微软雅黑"/>
              </w:rPr>
            </w:pPr>
            <w:r w:rsidRPr="00C41C02">
              <w:rPr>
                <w:rFonts w:ascii="微软雅黑" w:hAnsi="微软雅黑" w:hint="eastAsia"/>
              </w:rPr>
              <w:t>Intel Pentium</w:t>
            </w:r>
            <w:r w:rsidRPr="00C41C02">
              <w:rPr>
                <w:rFonts w:ascii="微软雅黑" w:hAnsi="微软雅黑"/>
              </w:rPr>
              <w:t>®</w:t>
            </w:r>
            <w:r w:rsidRPr="00C41C02">
              <w:rPr>
                <w:rFonts w:ascii="微软雅黑" w:hAnsi="微软雅黑" w:hint="eastAsia"/>
              </w:rPr>
              <w:t xml:space="preserve"> 系列双核2.0GHz</w:t>
            </w:r>
          </w:p>
        </w:tc>
        <w:tc>
          <w:tcPr>
            <w:tcW w:w="3402" w:type="dxa"/>
          </w:tcPr>
          <w:p w14:paraId="4A7B1C29" w14:textId="77777777" w:rsidR="00BC711D" w:rsidRPr="00C41C02" w:rsidRDefault="00BC711D" w:rsidP="00981174">
            <w:pPr>
              <w:rPr>
                <w:rFonts w:ascii="微软雅黑" w:hAnsi="微软雅黑"/>
              </w:rPr>
            </w:pPr>
            <w:r w:rsidRPr="00C41C02">
              <w:rPr>
                <w:rFonts w:ascii="微软雅黑" w:hAnsi="微软雅黑" w:hint="eastAsia"/>
              </w:rPr>
              <w:t>Intel Pentium</w:t>
            </w:r>
            <w:r w:rsidRPr="00C41C02">
              <w:rPr>
                <w:rFonts w:ascii="微软雅黑" w:hAnsi="微软雅黑"/>
              </w:rPr>
              <w:t>®</w:t>
            </w:r>
            <w:r w:rsidRPr="00C41C02">
              <w:rPr>
                <w:rFonts w:ascii="微软雅黑" w:hAnsi="微软雅黑" w:hint="eastAsia"/>
              </w:rPr>
              <w:t xml:space="preserve"> 系列2.0GHz 以上</w:t>
            </w:r>
          </w:p>
        </w:tc>
      </w:tr>
      <w:tr w:rsidR="00BC711D" w:rsidRPr="00C41C02" w14:paraId="57938AB4" w14:textId="77777777" w:rsidTr="00BC711D">
        <w:tc>
          <w:tcPr>
            <w:tcW w:w="1242" w:type="dxa"/>
            <w:vMerge w:val="restart"/>
            <w:vAlign w:val="center"/>
          </w:tcPr>
          <w:p w14:paraId="06F84A60" w14:textId="77777777" w:rsidR="00BC711D" w:rsidRPr="00C41C02" w:rsidRDefault="00BC711D" w:rsidP="00981174">
            <w:pPr>
              <w:rPr>
                <w:rFonts w:ascii="微软雅黑" w:hAnsi="微软雅黑"/>
              </w:rPr>
            </w:pPr>
            <w:r w:rsidRPr="00C41C02">
              <w:rPr>
                <w:rFonts w:ascii="微软雅黑" w:hAnsi="微软雅黑" w:hint="eastAsia"/>
              </w:rPr>
              <w:t>内存</w:t>
            </w:r>
          </w:p>
        </w:tc>
        <w:tc>
          <w:tcPr>
            <w:tcW w:w="709" w:type="dxa"/>
          </w:tcPr>
          <w:p w14:paraId="7E49FA4C" w14:textId="77777777" w:rsidR="00BC711D" w:rsidRPr="00C41C02" w:rsidRDefault="00BC711D" w:rsidP="00981174">
            <w:pPr>
              <w:rPr>
                <w:rFonts w:ascii="微软雅黑" w:hAnsi="微软雅黑"/>
              </w:rPr>
            </w:pPr>
            <w:r w:rsidRPr="00C41C02">
              <w:rPr>
                <w:rFonts w:ascii="微软雅黑" w:hAnsi="微软雅黑" w:hint="eastAsia"/>
              </w:rPr>
              <w:t>基本</w:t>
            </w:r>
          </w:p>
        </w:tc>
        <w:tc>
          <w:tcPr>
            <w:tcW w:w="3402" w:type="dxa"/>
          </w:tcPr>
          <w:p w14:paraId="77142300" w14:textId="77777777" w:rsidR="00BC711D" w:rsidRPr="00C41C02" w:rsidRDefault="00BC711D" w:rsidP="00981174">
            <w:pPr>
              <w:rPr>
                <w:rFonts w:ascii="微软雅黑" w:hAnsi="微软雅黑"/>
              </w:rPr>
            </w:pPr>
            <w:r w:rsidRPr="00C41C02">
              <w:rPr>
                <w:rFonts w:ascii="微软雅黑" w:hAnsi="微软雅黑" w:hint="eastAsia"/>
              </w:rPr>
              <w:t>DDR3系列内存1GB容量</w:t>
            </w:r>
          </w:p>
        </w:tc>
        <w:tc>
          <w:tcPr>
            <w:tcW w:w="3402" w:type="dxa"/>
          </w:tcPr>
          <w:p w14:paraId="5A8FBEB2" w14:textId="77777777" w:rsidR="00BC711D" w:rsidRPr="00C41C02" w:rsidRDefault="00BC711D" w:rsidP="00981174">
            <w:pPr>
              <w:rPr>
                <w:rFonts w:ascii="微软雅黑" w:hAnsi="微软雅黑"/>
              </w:rPr>
            </w:pPr>
            <w:r w:rsidRPr="00C41C02">
              <w:rPr>
                <w:rFonts w:ascii="微软雅黑" w:hAnsi="微软雅黑" w:hint="eastAsia"/>
              </w:rPr>
              <w:t>DDR3系列内存512MB容量</w:t>
            </w:r>
          </w:p>
        </w:tc>
      </w:tr>
      <w:tr w:rsidR="00BC711D" w:rsidRPr="00C41C02" w14:paraId="433B7EAD" w14:textId="77777777" w:rsidTr="00BC711D">
        <w:tc>
          <w:tcPr>
            <w:tcW w:w="1242" w:type="dxa"/>
            <w:vMerge/>
          </w:tcPr>
          <w:p w14:paraId="523D05A3" w14:textId="77777777" w:rsidR="00BC711D" w:rsidRPr="00C41C02" w:rsidRDefault="00BC711D" w:rsidP="00981174">
            <w:pPr>
              <w:rPr>
                <w:rFonts w:ascii="微软雅黑" w:hAnsi="微软雅黑"/>
              </w:rPr>
            </w:pPr>
          </w:p>
        </w:tc>
        <w:tc>
          <w:tcPr>
            <w:tcW w:w="709" w:type="dxa"/>
          </w:tcPr>
          <w:p w14:paraId="0A0E2DC9" w14:textId="77777777" w:rsidR="00BC711D" w:rsidRPr="00C41C02" w:rsidRDefault="00BC711D" w:rsidP="00981174">
            <w:pPr>
              <w:rPr>
                <w:rFonts w:ascii="微软雅黑" w:hAnsi="微软雅黑"/>
              </w:rPr>
            </w:pPr>
            <w:r w:rsidRPr="00C41C02">
              <w:rPr>
                <w:rFonts w:ascii="微软雅黑" w:hAnsi="微软雅黑" w:hint="eastAsia"/>
              </w:rPr>
              <w:t>推荐</w:t>
            </w:r>
          </w:p>
        </w:tc>
        <w:tc>
          <w:tcPr>
            <w:tcW w:w="3402" w:type="dxa"/>
          </w:tcPr>
          <w:p w14:paraId="5CFF3D40" w14:textId="77777777" w:rsidR="00BC711D" w:rsidRPr="00C41C02" w:rsidRDefault="00BC711D" w:rsidP="00981174">
            <w:pPr>
              <w:rPr>
                <w:rFonts w:ascii="微软雅黑" w:hAnsi="微软雅黑"/>
              </w:rPr>
            </w:pPr>
            <w:r w:rsidRPr="00C41C02">
              <w:rPr>
                <w:rFonts w:ascii="微软雅黑" w:hAnsi="微软雅黑" w:hint="eastAsia"/>
              </w:rPr>
              <w:t>DDR3系列内存2GB容量</w:t>
            </w:r>
          </w:p>
        </w:tc>
        <w:tc>
          <w:tcPr>
            <w:tcW w:w="3402" w:type="dxa"/>
          </w:tcPr>
          <w:p w14:paraId="46DDBA29" w14:textId="77777777" w:rsidR="00BC711D" w:rsidRPr="00C41C02" w:rsidRDefault="00BC711D" w:rsidP="00981174">
            <w:pPr>
              <w:rPr>
                <w:rFonts w:ascii="微软雅黑" w:hAnsi="微软雅黑"/>
              </w:rPr>
            </w:pPr>
            <w:r w:rsidRPr="00C41C02">
              <w:rPr>
                <w:rFonts w:ascii="微软雅黑" w:hAnsi="微软雅黑" w:hint="eastAsia"/>
              </w:rPr>
              <w:t>DDR3系列内存1GB容量</w:t>
            </w:r>
          </w:p>
        </w:tc>
      </w:tr>
      <w:tr w:rsidR="00BC711D" w:rsidRPr="00C41C02" w14:paraId="4D50E678" w14:textId="77777777" w:rsidTr="00BC711D">
        <w:tc>
          <w:tcPr>
            <w:tcW w:w="1242" w:type="dxa"/>
            <w:vMerge w:val="restart"/>
            <w:vAlign w:val="center"/>
          </w:tcPr>
          <w:p w14:paraId="5C778D23" w14:textId="77777777" w:rsidR="00BC711D" w:rsidRPr="00C41C02" w:rsidRDefault="00BC711D" w:rsidP="00981174">
            <w:pPr>
              <w:rPr>
                <w:rFonts w:ascii="微软雅黑" w:hAnsi="微软雅黑"/>
              </w:rPr>
            </w:pPr>
            <w:r w:rsidRPr="00C41C02">
              <w:rPr>
                <w:rFonts w:ascii="微软雅黑" w:hAnsi="微软雅黑" w:hint="eastAsia"/>
              </w:rPr>
              <w:t>硬盘</w:t>
            </w:r>
          </w:p>
        </w:tc>
        <w:tc>
          <w:tcPr>
            <w:tcW w:w="709" w:type="dxa"/>
          </w:tcPr>
          <w:p w14:paraId="716E4CD5" w14:textId="77777777" w:rsidR="00BC711D" w:rsidRPr="00C41C02" w:rsidRDefault="00BC711D" w:rsidP="00981174">
            <w:pPr>
              <w:rPr>
                <w:rFonts w:ascii="微软雅黑" w:hAnsi="微软雅黑"/>
              </w:rPr>
            </w:pPr>
            <w:r w:rsidRPr="00C41C02">
              <w:rPr>
                <w:rFonts w:ascii="微软雅黑" w:hAnsi="微软雅黑" w:hint="eastAsia"/>
              </w:rPr>
              <w:t>基本</w:t>
            </w:r>
          </w:p>
        </w:tc>
        <w:tc>
          <w:tcPr>
            <w:tcW w:w="3402" w:type="dxa"/>
          </w:tcPr>
          <w:p w14:paraId="2F866E68" w14:textId="77777777" w:rsidR="00BC711D" w:rsidRPr="00C41C02" w:rsidRDefault="00BC711D" w:rsidP="00981174">
            <w:pPr>
              <w:rPr>
                <w:rFonts w:ascii="微软雅黑" w:hAnsi="微软雅黑"/>
              </w:rPr>
            </w:pPr>
            <w:r w:rsidRPr="00C41C02">
              <w:rPr>
                <w:rFonts w:ascii="微软雅黑" w:hAnsi="微软雅黑" w:hint="eastAsia"/>
              </w:rPr>
              <w:t>不小于30GB容量</w:t>
            </w:r>
          </w:p>
        </w:tc>
        <w:tc>
          <w:tcPr>
            <w:tcW w:w="3402" w:type="dxa"/>
          </w:tcPr>
          <w:p w14:paraId="53465C54" w14:textId="77777777" w:rsidR="00BC711D" w:rsidRPr="00C41C02" w:rsidRDefault="00BC711D" w:rsidP="00981174">
            <w:pPr>
              <w:rPr>
                <w:rFonts w:ascii="微软雅黑" w:hAnsi="微软雅黑"/>
              </w:rPr>
            </w:pPr>
            <w:r w:rsidRPr="00C41C02">
              <w:rPr>
                <w:rFonts w:ascii="微软雅黑" w:hAnsi="微软雅黑" w:hint="eastAsia"/>
              </w:rPr>
              <w:t>不小于</w:t>
            </w:r>
            <w:r>
              <w:rPr>
                <w:rFonts w:ascii="微软雅黑" w:hAnsi="微软雅黑" w:hint="eastAsia"/>
              </w:rPr>
              <w:t>1</w:t>
            </w:r>
            <w:r w:rsidRPr="00C41C02">
              <w:rPr>
                <w:rFonts w:ascii="微软雅黑" w:hAnsi="微软雅黑" w:hint="eastAsia"/>
              </w:rPr>
              <w:t>0GB容量</w:t>
            </w:r>
          </w:p>
        </w:tc>
      </w:tr>
      <w:tr w:rsidR="00BC711D" w:rsidRPr="00C41C02" w14:paraId="61D2119E" w14:textId="77777777" w:rsidTr="00BC711D">
        <w:tc>
          <w:tcPr>
            <w:tcW w:w="1242" w:type="dxa"/>
            <w:vMerge/>
          </w:tcPr>
          <w:p w14:paraId="33A66F46" w14:textId="77777777" w:rsidR="00BC711D" w:rsidRPr="00C41C02" w:rsidRDefault="00BC711D" w:rsidP="00981174">
            <w:pPr>
              <w:rPr>
                <w:rFonts w:ascii="微软雅黑" w:hAnsi="微软雅黑"/>
              </w:rPr>
            </w:pPr>
          </w:p>
        </w:tc>
        <w:tc>
          <w:tcPr>
            <w:tcW w:w="709" w:type="dxa"/>
          </w:tcPr>
          <w:p w14:paraId="13079691" w14:textId="77777777" w:rsidR="00BC711D" w:rsidRPr="00C41C02" w:rsidRDefault="00BC711D" w:rsidP="00981174">
            <w:pPr>
              <w:rPr>
                <w:rFonts w:ascii="微软雅黑" w:hAnsi="微软雅黑"/>
              </w:rPr>
            </w:pPr>
            <w:r w:rsidRPr="00C41C02">
              <w:rPr>
                <w:rFonts w:ascii="微软雅黑" w:hAnsi="微软雅黑" w:hint="eastAsia"/>
              </w:rPr>
              <w:t>推荐</w:t>
            </w:r>
          </w:p>
        </w:tc>
        <w:tc>
          <w:tcPr>
            <w:tcW w:w="3402" w:type="dxa"/>
          </w:tcPr>
          <w:p w14:paraId="2527ECC1" w14:textId="77777777" w:rsidR="00BC711D" w:rsidRPr="00C41C02" w:rsidRDefault="00BC711D" w:rsidP="00981174">
            <w:pPr>
              <w:rPr>
                <w:rFonts w:ascii="微软雅黑" w:hAnsi="微软雅黑"/>
              </w:rPr>
            </w:pPr>
            <w:r w:rsidRPr="00C41C02">
              <w:rPr>
                <w:rFonts w:ascii="微软雅黑" w:hAnsi="微软雅黑" w:hint="eastAsia"/>
              </w:rPr>
              <w:t>120GB以上容量</w:t>
            </w:r>
          </w:p>
        </w:tc>
        <w:tc>
          <w:tcPr>
            <w:tcW w:w="3402" w:type="dxa"/>
          </w:tcPr>
          <w:p w14:paraId="07B264CF" w14:textId="77777777" w:rsidR="00BC711D" w:rsidRPr="00C41C02" w:rsidRDefault="00BC711D" w:rsidP="00981174">
            <w:pPr>
              <w:rPr>
                <w:rFonts w:ascii="微软雅黑" w:hAnsi="微软雅黑"/>
              </w:rPr>
            </w:pPr>
            <w:r>
              <w:rPr>
                <w:rFonts w:ascii="微软雅黑" w:hAnsi="微软雅黑" w:hint="eastAsia"/>
              </w:rPr>
              <w:t>3</w:t>
            </w:r>
            <w:r w:rsidRPr="00C41C02">
              <w:rPr>
                <w:rFonts w:ascii="微软雅黑" w:hAnsi="微软雅黑" w:hint="eastAsia"/>
              </w:rPr>
              <w:t>0GB以上容量</w:t>
            </w:r>
          </w:p>
        </w:tc>
      </w:tr>
    </w:tbl>
    <w:p w14:paraId="52FAD1FC" w14:textId="77777777" w:rsidR="00BC711D" w:rsidRPr="00BC711D" w:rsidRDefault="00BC711D" w:rsidP="00BC711D">
      <w:pPr>
        <w:pStyle w:val="2"/>
        <w:spacing w:before="326" w:after="163"/>
      </w:pPr>
      <w:bookmarkStart w:id="15" w:name="_Toc325554478"/>
      <w:bookmarkStart w:id="16" w:name="_Toc467840472"/>
      <w:r>
        <w:rPr>
          <w:rFonts w:hint="eastAsia"/>
        </w:rPr>
        <w:t>软件环境</w:t>
      </w:r>
      <w:bookmarkStart w:id="17" w:name="_Toc316486184"/>
      <w:bookmarkStart w:id="18" w:name="_Toc316486687"/>
      <w:bookmarkStart w:id="19" w:name="_Toc316550838"/>
      <w:bookmarkStart w:id="20" w:name="_Toc316552715"/>
      <w:bookmarkStart w:id="21" w:name="_Toc316552813"/>
      <w:bookmarkStart w:id="22" w:name="_Toc316552898"/>
      <w:bookmarkStart w:id="23" w:name="_Toc316553068"/>
      <w:bookmarkStart w:id="24" w:name="_Toc316553506"/>
      <w:bookmarkStart w:id="25" w:name="_Toc316560333"/>
      <w:bookmarkStart w:id="26" w:name="_Toc316561033"/>
      <w:bookmarkStart w:id="27" w:name="_Toc316564471"/>
      <w:bookmarkStart w:id="28" w:name="_Toc316564774"/>
      <w:bookmarkStart w:id="29" w:name="_Toc316565378"/>
      <w:bookmarkStart w:id="30" w:name="_Toc317175587"/>
      <w:bookmarkStart w:id="31" w:name="_Toc317175837"/>
      <w:bookmarkStart w:id="32" w:name="_Toc317176089"/>
      <w:bookmarkStart w:id="33" w:name="_Toc317176339"/>
      <w:bookmarkStart w:id="34" w:name="_Toc316486185"/>
      <w:bookmarkStart w:id="35" w:name="_Toc316486688"/>
      <w:bookmarkStart w:id="36" w:name="_Toc316550839"/>
      <w:bookmarkStart w:id="37" w:name="_Toc316552716"/>
      <w:bookmarkStart w:id="38" w:name="_Toc316552814"/>
      <w:bookmarkStart w:id="39" w:name="_Toc316552899"/>
      <w:bookmarkStart w:id="40" w:name="_Toc316553069"/>
      <w:bookmarkStart w:id="41" w:name="_Toc316553507"/>
      <w:bookmarkStart w:id="42" w:name="_Toc316560334"/>
      <w:bookmarkStart w:id="43" w:name="_Toc316561034"/>
      <w:bookmarkStart w:id="44" w:name="_Toc316564472"/>
      <w:bookmarkStart w:id="45" w:name="_Toc316564775"/>
      <w:bookmarkStart w:id="46" w:name="_Toc316565379"/>
      <w:bookmarkStart w:id="47" w:name="_Toc317175588"/>
      <w:bookmarkStart w:id="48" w:name="_Toc317175838"/>
      <w:bookmarkStart w:id="49" w:name="_Toc317176090"/>
      <w:bookmarkStart w:id="50" w:name="_Toc31717634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B56867D" w14:textId="77777777" w:rsidR="00BC711D" w:rsidRDefault="00BC711D" w:rsidP="00BC711D">
      <w:pPr>
        <w:pStyle w:val="3"/>
        <w:spacing w:before="326" w:after="163"/>
      </w:pPr>
      <w:bookmarkStart w:id="51" w:name="_Toc467840473"/>
      <w:r>
        <w:rPr>
          <w:rFonts w:hint="eastAsia"/>
        </w:rPr>
        <w:t>操作系统</w:t>
      </w:r>
      <w:bookmarkEnd w:id="51"/>
    </w:p>
    <w:p w14:paraId="4172505D" w14:textId="77777777" w:rsidR="00BC711D" w:rsidRPr="00C41C02" w:rsidRDefault="00BC711D" w:rsidP="004D28B1">
      <w:pPr>
        <w:numPr>
          <w:ilvl w:val="0"/>
          <w:numId w:val="9"/>
        </w:numPr>
        <w:adjustRightInd/>
        <w:snapToGrid/>
        <w:spacing w:line="360" w:lineRule="auto"/>
        <w:rPr>
          <w:rFonts w:ascii="微软雅黑" w:hAnsi="微软雅黑"/>
        </w:rPr>
      </w:pPr>
      <w:r w:rsidRPr="00C41C02">
        <w:rPr>
          <w:rFonts w:ascii="微软雅黑" w:hAnsi="微软雅黑" w:hint="eastAsia"/>
        </w:rPr>
        <w:t>学生机器使用Windows XP/Vista/win 7 系列32位操作系统。</w:t>
      </w:r>
    </w:p>
    <w:p w14:paraId="5981C970" w14:textId="77777777" w:rsidR="00BC711D" w:rsidRPr="00C41C02" w:rsidRDefault="00BC711D" w:rsidP="004D28B1">
      <w:pPr>
        <w:numPr>
          <w:ilvl w:val="0"/>
          <w:numId w:val="10"/>
        </w:numPr>
        <w:adjustRightInd/>
        <w:snapToGrid/>
        <w:spacing w:line="360" w:lineRule="auto"/>
        <w:rPr>
          <w:rFonts w:ascii="微软雅黑" w:hAnsi="微软雅黑"/>
        </w:rPr>
      </w:pPr>
      <w:r w:rsidRPr="00C41C02">
        <w:rPr>
          <w:rFonts w:ascii="微软雅黑" w:hAnsi="微软雅黑" w:hint="eastAsia"/>
        </w:rPr>
        <w:t>讲师机器使用Windows XP/Vista/win 7 系列32位操作系统。</w:t>
      </w:r>
    </w:p>
    <w:p w14:paraId="6319BCBB" w14:textId="77777777" w:rsidR="00BC711D" w:rsidRDefault="00BC711D" w:rsidP="00BC711D">
      <w:pPr>
        <w:pStyle w:val="3"/>
        <w:spacing w:before="326" w:after="163"/>
      </w:pPr>
      <w:bookmarkStart w:id="52" w:name="_Toc467840474"/>
      <w:r>
        <w:rPr>
          <w:rFonts w:hint="eastAsia"/>
        </w:rPr>
        <w:t>系统软件</w:t>
      </w:r>
      <w:bookmarkEnd w:id="52"/>
    </w:p>
    <w:p w14:paraId="6D6A331D" w14:textId="4C183FB9" w:rsidR="00BC711D" w:rsidRPr="00C41C02" w:rsidRDefault="004F4762" w:rsidP="004D28B1">
      <w:pPr>
        <w:numPr>
          <w:ilvl w:val="0"/>
          <w:numId w:val="10"/>
        </w:numPr>
        <w:adjustRightInd/>
        <w:snapToGrid/>
        <w:spacing w:line="360" w:lineRule="auto"/>
        <w:rPr>
          <w:rFonts w:ascii="微软雅黑" w:hAnsi="微软雅黑"/>
        </w:rPr>
      </w:pPr>
      <w:r>
        <w:rPr>
          <w:rFonts w:ascii="微软雅黑" w:hAnsi="微软雅黑" w:hint="eastAsia"/>
        </w:rPr>
        <w:t>Adobe系列软件套装CS</w:t>
      </w:r>
      <w:r w:rsidR="001E06A0">
        <w:rPr>
          <w:rFonts w:ascii="微软雅黑" w:hAnsi="微软雅黑" w:hint="eastAsia"/>
        </w:rPr>
        <w:t>6</w:t>
      </w:r>
      <w:r w:rsidR="00BC711D" w:rsidRPr="00C41C02">
        <w:rPr>
          <w:rFonts w:ascii="微软雅黑" w:hAnsi="微软雅黑" w:hint="eastAsia"/>
        </w:rPr>
        <w:t>或以上版本，下载地址：</w:t>
      </w:r>
    </w:p>
    <w:p w14:paraId="1E37CFEE" w14:textId="77777777" w:rsidR="00BC711D" w:rsidRPr="00C41C02" w:rsidRDefault="00762693" w:rsidP="00BC711D">
      <w:pPr>
        <w:ind w:left="360" w:firstLine="60"/>
        <w:rPr>
          <w:rFonts w:ascii="微软雅黑" w:hAnsi="微软雅黑"/>
        </w:rPr>
      </w:pPr>
      <w:hyperlink r:id="rId15" w:history="1">
        <w:r w:rsidR="00D040FC" w:rsidRPr="00D040FC">
          <w:rPr>
            <w:rStyle w:val="af"/>
          </w:rPr>
          <w:t>http://www.adobe.com/cn/downloads/</w:t>
        </w:r>
      </w:hyperlink>
    </w:p>
    <w:p w14:paraId="5E30A29E" w14:textId="77777777" w:rsidR="00BC711D" w:rsidRDefault="00BC711D" w:rsidP="00BC711D">
      <w:pPr>
        <w:pStyle w:val="3"/>
        <w:spacing w:before="326" w:after="163"/>
      </w:pPr>
      <w:bookmarkStart w:id="53" w:name="_Toc467840475"/>
      <w:r>
        <w:rPr>
          <w:rFonts w:hint="eastAsia"/>
        </w:rPr>
        <w:t>工具软件</w:t>
      </w:r>
      <w:bookmarkEnd w:id="53"/>
    </w:p>
    <w:p w14:paraId="0ADB7A58" w14:textId="77777777" w:rsidR="00BC711D" w:rsidRPr="00C41C02" w:rsidRDefault="00BC711D" w:rsidP="004D28B1">
      <w:pPr>
        <w:numPr>
          <w:ilvl w:val="0"/>
          <w:numId w:val="7"/>
        </w:numPr>
        <w:adjustRightInd/>
        <w:snapToGrid/>
        <w:spacing w:line="360" w:lineRule="auto"/>
        <w:ind w:left="780" w:hanging="420"/>
        <w:rPr>
          <w:rFonts w:ascii="微软雅黑" w:hAnsi="微软雅黑"/>
        </w:rPr>
      </w:pPr>
      <w:r w:rsidRPr="00C41C02">
        <w:rPr>
          <w:rFonts w:ascii="微软雅黑" w:hAnsi="微软雅黑" w:hint="eastAsia"/>
        </w:rPr>
        <w:t>FTP上传下载工具（CuteFTP或LeapFTP等）。</w:t>
      </w:r>
    </w:p>
    <w:p w14:paraId="20F12783" w14:textId="77777777" w:rsidR="00BC711D" w:rsidRPr="00C41C02" w:rsidRDefault="00BC711D" w:rsidP="004D28B1">
      <w:pPr>
        <w:numPr>
          <w:ilvl w:val="0"/>
          <w:numId w:val="7"/>
        </w:numPr>
        <w:adjustRightInd/>
        <w:snapToGrid/>
        <w:spacing w:line="360" w:lineRule="auto"/>
        <w:ind w:left="780" w:hanging="420"/>
        <w:rPr>
          <w:rFonts w:ascii="微软雅黑" w:hAnsi="微软雅黑"/>
        </w:rPr>
      </w:pPr>
      <w:r w:rsidRPr="00C41C02">
        <w:rPr>
          <w:rFonts w:ascii="微软雅黑" w:hAnsi="微软雅黑" w:hint="eastAsia"/>
        </w:rPr>
        <w:lastRenderedPageBreak/>
        <w:t>如果没有投影仪，需要屏幕共享工具。</w:t>
      </w:r>
    </w:p>
    <w:p w14:paraId="5E858024" w14:textId="77777777" w:rsidR="00BC711D" w:rsidRDefault="00BC711D" w:rsidP="001F0037">
      <w:pPr>
        <w:pStyle w:val="2"/>
        <w:spacing w:before="326" w:after="163"/>
      </w:pPr>
      <w:bookmarkStart w:id="54" w:name="_Toc325554479"/>
      <w:bookmarkStart w:id="55" w:name="_Toc467840476"/>
      <w:r>
        <w:rPr>
          <w:rFonts w:hint="eastAsia"/>
          <w:highlight w:val="white"/>
        </w:rPr>
        <w:t>网络环境</w:t>
      </w:r>
      <w:bookmarkEnd w:id="54"/>
      <w:bookmarkEnd w:id="55"/>
    </w:p>
    <w:p w14:paraId="4291BDB8" w14:textId="77777777" w:rsidR="00BC711D" w:rsidRDefault="00BC711D" w:rsidP="00BC711D">
      <w:pPr>
        <w:widowControl/>
        <w:adjustRightInd/>
        <w:snapToGrid/>
        <w:spacing w:line="240" w:lineRule="auto"/>
        <w:jc w:val="left"/>
        <w:rPr>
          <w:b/>
          <w:bCs/>
          <w:kern w:val="44"/>
          <w:sz w:val="32"/>
          <w:szCs w:val="44"/>
        </w:rPr>
      </w:pPr>
      <w:r>
        <w:rPr>
          <w:rFonts w:hint="eastAsia"/>
        </w:rPr>
        <w:tab/>
      </w:r>
      <w:r w:rsidRPr="00C41C02">
        <w:rPr>
          <w:rFonts w:ascii="微软雅黑" w:hAnsi="微软雅黑" w:hint="eastAsia"/>
        </w:rPr>
        <w:t>所有实训机器需要在局域网能够互联互通，局域网支持TCP/IP协议传输，学员机器与讲师机器能互联互通。</w:t>
      </w:r>
    </w:p>
    <w:p w14:paraId="6C28111C" w14:textId="77777777" w:rsidR="001F0037" w:rsidRDefault="001F0037">
      <w:pPr>
        <w:widowControl/>
        <w:adjustRightInd/>
        <w:snapToGrid/>
        <w:spacing w:line="240" w:lineRule="auto"/>
        <w:jc w:val="left"/>
        <w:rPr>
          <w:b/>
          <w:bCs/>
          <w:kern w:val="44"/>
          <w:sz w:val="32"/>
          <w:szCs w:val="44"/>
        </w:rPr>
      </w:pPr>
      <w:r>
        <w:br w:type="page"/>
      </w:r>
    </w:p>
    <w:p w14:paraId="58255422" w14:textId="77777777" w:rsidR="00DA1E33" w:rsidRDefault="007B7D94" w:rsidP="00F66E31">
      <w:pPr>
        <w:pStyle w:val="1"/>
        <w:spacing w:before="326" w:after="163"/>
      </w:pPr>
      <w:bookmarkStart w:id="56" w:name="_Toc467840477"/>
      <w:r>
        <w:rPr>
          <w:rFonts w:hint="eastAsia"/>
        </w:rPr>
        <w:lastRenderedPageBreak/>
        <w:t>课程设置</w:t>
      </w:r>
      <w:bookmarkEnd w:id="56"/>
    </w:p>
    <w:p w14:paraId="2B198B06" w14:textId="77777777" w:rsidR="00743584" w:rsidRDefault="00743584" w:rsidP="00743584">
      <w:pPr>
        <w:pStyle w:val="2"/>
        <w:spacing w:before="326" w:after="163"/>
      </w:pPr>
      <w:bookmarkStart w:id="57" w:name="_Toc467840478"/>
      <w:r>
        <w:rPr>
          <w:rFonts w:hint="eastAsia"/>
        </w:rPr>
        <w:t>教学计划</w:t>
      </w:r>
      <w:bookmarkEnd w:id="57"/>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261"/>
        <w:gridCol w:w="4678"/>
      </w:tblGrid>
      <w:tr w:rsidR="00743584" w:rsidRPr="00E31744" w14:paraId="37F56449" w14:textId="77777777" w:rsidTr="003B79F7">
        <w:tc>
          <w:tcPr>
            <w:tcW w:w="816" w:type="dxa"/>
            <w:shd w:val="solid" w:color="FFC000" w:fill="auto"/>
            <w:vAlign w:val="center"/>
          </w:tcPr>
          <w:p w14:paraId="0DF72386" w14:textId="77777777" w:rsidR="00743584" w:rsidRPr="00E31744" w:rsidRDefault="00743584"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时间</w:t>
            </w:r>
          </w:p>
        </w:tc>
        <w:tc>
          <w:tcPr>
            <w:tcW w:w="3261" w:type="dxa"/>
            <w:tcBorders>
              <w:top w:val="single" w:sz="4" w:space="0" w:color="auto"/>
              <w:bottom w:val="single" w:sz="4" w:space="0" w:color="auto"/>
              <w:right w:val="single" w:sz="4" w:space="0" w:color="auto"/>
            </w:tcBorders>
            <w:shd w:val="solid" w:color="FFC000" w:fill="auto"/>
            <w:vAlign w:val="center"/>
          </w:tcPr>
          <w:p w14:paraId="5D1A83F3" w14:textId="77777777" w:rsidR="00743584" w:rsidRPr="00E31744" w:rsidRDefault="00743584" w:rsidP="00743584">
            <w:pPr>
              <w:spacing w:line="240" w:lineRule="auto"/>
              <w:jc w:val="center"/>
              <w:rPr>
                <w:rFonts w:ascii="微软雅黑" w:hAnsi="微软雅黑"/>
                <w:sz w:val="21"/>
                <w:szCs w:val="21"/>
              </w:rPr>
            </w:pPr>
            <w:r w:rsidRPr="00E31744">
              <w:rPr>
                <w:rFonts w:ascii="微软雅黑" w:hAnsi="微软雅黑" w:hint="eastAsia"/>
                <w:sz w:val="21"/>
                <w:szCs w:val="21"/>
              </w:rPr>
              <w:t>主题</w:t>
            </w:r>
          </w:p>
        </w:tc>
        <w:tc>
          <w:tcPr>
            <w:tcW w:w="4678" w:type="dxa"/>
            <w:tcBorders>
              <w:top w:val="single" w:sz="4" w:space="0" w:color="auto"/>
              <w:bottom w:val="single" w:sz="4" w:space="0" w:color="auto"/>
              <w:right w:val="single" w:sz="4" w:space="0" w:color="auto"/>
            </w:tcBorders>
            <w:shd w:val="solid" w:color="FFC000" w:fill="auto"/>
            <w:vAlign w:val="center"/>
          </w:tcPr>
          <w:p w14:paraId="5D44EAED" w14:textId="77777777" w:rsidR="00743584" w:rsidRPr="00E31744" w:rsidRDefault="00743584" w:rsidP="00743584">
            <w:pPr>
              <w:spacing w:line="240" w:lineRule="auto"/>
              <w:jc w:val="center"/>
              <w:rPr>
                <w:rFonts w:ascii="微软雅黑" w:hAnsi="微软雅黑"/>
                <w:sz w:val="21"/>
                <w:szCs w:val="21"/>
              </w:rPr>
            </w:pPr>
            <w:r w:rsidRPr="00E31744">
              <w:rPr>
                <w:rFonts w:ascii="微软雅黑" w:hAnsi="微软雅黑" w:hint="eastAsia"/>
                <w:sz w:val="21"/>
                <w:szCs w:val="21"/>
              </w:rPr>
              <w:t>课程内容</w:t>
            </w:r>
          </w:p>
        </w:tc>
      </w:tr>
      <w:tr w:rsidR="006A01E9" w:rsidRPr="00E31744" w14:paraId="133949A3" w14:textId="77777777" w:rsidTr="003B79F7">
        <w:trPr>
          <w:trHeight w:val="498"/>
        </w:trPr>
        <w:tc>
          <w:tcPr>
            <w:tcW w:w="816" w:type="dxa"/>
            <w:vMerge w:val="restart"/>
            <w:vAlign w:val="center"/>
          </w:tcPr>
          <w:p w14:paraId="5C15045B"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第</w:t>
            </w:r>
          </w:p>
          <w:p w14:paraId="2D550DF9"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一</w:t>
            </w:r>
          </w:p>
          <w:p w14:paraId="3305C70D"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天</w:t>
            </w:r>
          </w:p>
        </w:tc>
        <w:tc>
          <w:tcPr>
            <w:tcW w:w="3261" w:type="dxa"/>
            <w:tcBorders>
              <w:bottom w:val="single" w:sz="4" w:space="0" w:color="auto"/>
            </w:tcBorders>
            <w:vAlign w:val="center"/>
          </w:tcPr>
          <w:p w14:paraId="7FB1FD09" w14:textId="03CB48E7" w:rsidR="006A01E9" w:rsidRPr="00E31744" w:rsidRDefault="00CA585B" w:rsidP="00743584">
            <w:pPr>
              <w:spacing w:line="240" w:lineRule="auto"/>
              <w:ind w:firstLineChars="49" w:firstLine="103"/>
              <w:jc w:val="center"/>
              <w:rPr>
                <w:rFonts w:ascii="微软雅黑" w:hAnsi="微软雅黑" w:cs="Courier New"/>
                <w:sz w:val="21"/>
                <w:szCs w:val="21"/>
              </w:rPr>
            </w:pPr>
            <w:r>
              <w:rPr>
                <w:rFonts w:ascii="微软雅黑" w:hAnsi="微软雅黑" w:cs="Courier New" w:hint="eastAsia"/>
                <w:sz w:val="21"/>
                <w:szCs w:val="21"/>
              </w:rPr>
              <w:t>剪影</w:t>
            </w:r>
            <w:r>
              <w:rPr>
                <w:rFonts w:ascii="Damascus" w:hAnsi="Damascus" w:cs="Damascus" w:hint="eastAsia"/>
                <w:sz w:val="21"/>
                <w:szCs w:val="21"/>
              </w:rPr>
              <w:t>图标</w:t>
            </w:r>
            <w:r w:rsidR="00EA31C4">
              <w:rPr>
                <w:rFonts w:ascii="Damascus" w:hAnsi="Damascus" w:cs="Damascus" w:hint="eastAsia"/>
                <w:sz w:val="21"/>
                <w:szCs w:val="21"/>
              </w:rPr>
              <w:t>／长投影图标</w:t>
            </w:r>
            <w:r>
              <w:rPr>
                <w:rFonts w:ascii="Damascus" w:hAnsi="Damascus" w:cs="Damascus" w:hint="eastAsia"/>
                <w:sz w:val="21"/>
                <w:szCs w:val="21"/>
              </w:rPr>
              <w:t>实战</w:t>
            </w:r>
          </w:p>
        </w:tc>
        <w:tc>
          <w:tcPr>
            <w:tcW w:w="4678" w:type="dxa"/>
          </w:tcPr>
          <w:p w14:paraId="6A452EC3" w14:textId="2A9834C9" w:rsidR="006A01E9" w:rsidRPr="00E31744" w:rsidRDefault="00EA31C4" w:rsidP="002552A3">
            <w:pPr>
              <w:pStyle w:val="af6"/>
              <w:numPr>
                <w:ilvl w:val="0"/>
                <w:numId w:val="12"/>
              </w:numPr>
              <w:spacing w:line="240" w:lineRule="auto"/>
              <w:ind w:left="459" w:firstLineChars="0" w:hanging="425"/>
              <w:rPr>
                <w:rFonts w:ascii="微软雅黑" w:hAnsi="微软雅黑" w:cs="Courier New"/>
                <w:sz w:val="21"/>
                <w:szCs w:val="21"/>
              </w:rPr>
            </w:pPr>
            <w:r>
              <w:rPr>
                <w:rFonts w:ascii="微软雅黑" w:hAnsi="微软雅黑" w:cs="Courier New" w:hint="eastAsia"/>
                <w:sz w:val="21"/>
                <w:szCs w:val="21"/>
              </w:rPr>
              <w:t>项目设计流程</w:t>
            </w:r>
          </w:p>
          <w:p w14:paraId="05A2E4A5" w14:textId="77777777" w:rsidR="006A01E9" w:rsidRPr="00EA31C4" w:rsidRDefault="00EA31C4" w:rsidP="002552A3">
            <w:pPr>
              <w:pStyle w:val="af6"/>
              <w:numPr>
                <w:ilvl w:val="0"/>
                <w:numId w:val="12"/>
              </w:numPr>
              <w:spacing w:line="240" w:lineRule="auto"/>
              <w:ind w:left="459" w:firstLineChars="0" w:hanging="425"/>
              <w:rPr>
                <w:rFonts w:ascii="微软雅黑" w:hAnsi="微软雅黑" w:cs="Courier New"/>
                <w:sz w:val="21"/>
                <w:szCs w:val="21"/>
              </w:rPr>
            </w:pPr>
            <w:r>
              <w:rPr>
                <w:rFonts w:ascii="微软雅黑" w:hAnsi="微软雅黑" w:cs="Courier New" w:hint="eastAsia"/>
                <w:sz w:val="21"/>
                <w:szCs w:val="21"/>
              </w:rPr>
              <w:t>剪影图标</w:t>
            </w:r>
            <w:r>
              <w:rPr>
                <w:rFonts w:ascii="Damascus" w:hAnsi="Damascus" w:cs="Damascus" w:hint="eastAsia"/>
                <w:sz w:val="21"/>
                <w:szCs w:val="21"/>
              </w:rPr>
              <w:t>的风格分类</w:t>
            </w:r>
          </w:p>
          <w:p w14:paraId="7B1FEFA3" w14:textId="4080D6C4" w:rsidR="00EA31C4" w:rsidRPr="004052D8" w:rsidRDefault="00EA31C4" w:rsidP="002552A3">
            <w:pPr>
              <w:pStyle w:val="af6"/>
              <w:numPr>
                <w:ilvl w:val="0"/>
                <w:numId w:val="12"/>
              </w:numPr>
              <w:spacing w:line="240" w:lineRule="auto"/>
              <w:ind w:left="459" w:firstLineChars="0" w:hanging="425"/>
              <w:rPr>
                <w:rFonts w:ascii="微软雅黑" w:hAnsi="微软雅黑" w:cs="Courier New"/>
                <w:sz w:val="21"/>
                <w:szCs w:val="21"/>
              </w:rPr>
            </w:pPr>
            <w:r>
              <w:rPr>
                <w:rFonts w:ascii="Damascus" w:hAnsi="Damascus" w:cs="Damascus" w:hint="eastAsia"/>
                <w:sz w:val="21"/>
                <w:szCs w:val="21"/>
              </w:rPr>
              <w:t>长投影图标的设计方法</w:t>
            </w:r>
          </w:p>
        </w:tc>
      </w:tr>
      <w:tr w:rsidR="006A01E9" w:rsidRPr="00E31744" w14:paraId="5BBD0DD8" w14:textId="77777777" w:rsidTr="003B79F7">
        <w:trPr>
          <w:trHeight w:val="498"/>
        </w:trPr>
        <w:tc>
          <w:tcPr>
            <w:tcW w:w="816" w:type="dxa"/>
            <w:vMerge/>
            <w:vAlign w:val="center"/>
          </w:tcPr>
          <w:p w14:paraId="17CAAACA" w14:textId="77777777" w:rsidR="006A01E9" w:rsidRPr="00E31744" w:rsidRDefault="006A01E9" w:rsidP="00743584">
            <w:pPr>
              <w:spacing w:line="240" w:lineRule="auto"/>
              <w:jc w:val="center"/>
              <w:rPr>
                <w:rFonts w:ascii="微软雅黑" w:hAnsi="微软雅黑" w:cs="Courier New"/>
                <w:sz w:val="21"/>
                <w:szCs w:val="21"/>
              </w:rPr>
            </w:pPr>
          </w:p>
        </w:tc>
        <w:tc>
          <w:tcPr>
            <w:tcW w:w="3261" w:type="dxa"/>
            <w:tcBorders>
              <w:bottom w:val="single" w:sz="4" w:space="0" w:color="auto"/>
            </w:tcBorders>
            <w:shd w:val="solid" w:color="FABF8F" w:themeColor="accent6" w:themeTint="99" w:fill="auto"/>
            <w:vAlign w:val="center"/>
          </w:tcPr>
          <w:p w14:paraId="5506C02D" w14:textId="77777777" w:rsidR="006A01E9" w:rsidRPr="00E31744" w:rsidRDefault="00AB5496" w:rsidP="00743584">
            <w:pPr>
              <w:spacing w:line="240" w:lineRule="auto"/>
              <w:ind w:firstLineChars="49" w:firstLine="103"/>
              <w:jc w:val="center"/>
              <w:rPr>
                <w:rFonts w:ascii="微软雅黑" w:hAnsi="微软雅黑" w:cs="Courier New"/>
                <w:sz w:val="21"/>
                <w:szCs w:val="21"/>
              </w:rPr>
            </w:pPr>
            <w:r>
              <w:rPr>
                <w:rFonts w:ascii="微软雅黑" w:hAnsi="微软雅黑" w:cs="Courier New" w:hint="eastAsia"/>
                <w:sz w:val="21"/>
                <w:szCs w:val="21"/>
              </w:rPr>
              <w:t>经典案例</w:t>
            </w:r>
          </w:p>
        </w:tc>
        <w:tc>
          <w:tcPr>
            <w:tcW w:w="4678" w:type="dxa"/>
            <w:shd w:val="solid" w:color="FABF8F" w:themeColor="accent6" w:themeTint="99" w:fill="auto"/>
            <w:vAlign w:val="center"/>
          </w:tcPr>
          <w:p w14:paraId="7F077268" w14:textId="7D823467" w:rsidR="006A01E9" w:rsidRPr="00907C09" w:rsidRDefault="00907C09" w:rsidP="004052D8">
            <w:pPr>
              <w:pStyle w:val="af6"/>
              <w:spacing w:line="240" w:lineRule="auto"/>
              <w:ind w:firstLineChars="100" w:firstLine="210"/>
              <w:rPr>
                <w:rFonts w:ascii="Times New Roman" w:hAnsi="Times New Roman"/>
                <w:sz w:val="21"/>
                <w:szCs w:val="21"/>
              </w:rPr>
            </w:pPr>
            <w:r>
              <w:rPr>
                <w:rFonts w:ascii="微软雅黑" w:hAnsi="微软雅黑" w:cs="Courier New" w:hint="eastAsia"/>
                <w:sz w:val="21"/>
                <w:szCs w:val="21"/>
              </w:rPr>
              <w:t>剪影</w:t>
            </w:r>
            <w:r>
              <w:rPr>
                <w:rFonts w:ascii="Damascus" w:hAnsi="Damascus" w:cs="Damascus" w:hint="eastAsia"/>
                <w:sz w:val="21"/>
                <w:szCs w:val="21"/>
              </w:rPr>
              <w:t>图标块状风格</w:t>
            </w:r>
            <w:r>
              <w:rPr>
                <w:rFonts w:ascii="Times New Roman" w:hAnsi="Times New Roman" w:hint="eastAsia"/>
                <w:sz w:val="21"/>
                <w:szCs w:val="21"/>
              </w:rPr>
              <w:t>10</w:t>
            </w:r>
            <w:r>
              <w:rPr>
                <w:rFonts w:ascii="Times New Roman" w:hAnsi="Times New Roman" w:hint="eastAsia"/>
                <w:sz w:val="21"/>
                <w:szCs w:val="21"/>
              </w:rPr>
              <w:t>个</w:t>
            </w:r>
          </w:p>
        </w:tc>
      </w:tr>
      <w:tr w:rsidR="006A01E9" w:rsidRPr="00E31744" w14:paraId="78611270" w14:textId="77777777" w:rsidTr="003B79F7">
        <w:trPr>
          <w:trHeight w:val="498"/>
        </w:trPr>
        <w:tc>
          <w:tcPr>
            <w:tcW w:w="816" w:type="dxa"/>
            <w:vMerge/>
            <w:vAlign w:val="center"/>
          </w:tcPr>
          <w:p w14:paraId="7EC9004A" w14:textId="77777777" w:rsidR="006A01E9" w:rsidRPr="00E31744" w:rsidRDefault="006A01E9" w:rsidP="00743584">
            <w:pPr>
              <w:spacing w:line="240" w:lineRule="auto"/>
              <w:jc w:val="center"/>
              <w:rPr>
                <w:rFonts w:ascii="微软雅黑" w:hAnsi="微软雅黑" w:cs="Courier New"/>
                <w:sz w:val="21"/>
                <w:szCs w:val="21"/>
              </w:rPr>
            </w:pPr>
          </w:p>
        </w:tc>
        <w:tc>
          <w:tcPr>
            <w:tcW w:w="3261" w:type="dxa"/>
            <w:tcBorders>
              <w:bottom w:val="single" w:sz="4" w:space="0" w:color="auto"/>
            </w:tcBorders>
            <w:shd w:val="solid" w:color="FABF8F" w:themeColor="accent6" w:themeTint="99" w:fill="auto"/>
            <w:vAlign w:val="center"/>
          </w:tcPr>
          <w:p w14:paraId="001D1B83" w14:textId="77777777" w:rsidR="006A01E9" w:rsidRDefault="00AB5496" w:rsidP="00743584">
            <w:pPr>
              <w:spacing w:line="240" w:lineRule="auto"/>
              <w:ind w:firstLineChars="49" w:firstLine="103"/>
              <w:jc w:val="center"/>
              <w:rPr>
                <w:rFonts w:ascii="微软雅黑" w:hAnsi="微软雅黑" w:cs="Courier New"/>
                <w:sz w:val="21"/>
                <w:szCs w:val="21"/>
              </w:rPr>
            </w:pPr>
            <w:r>
              <w:rPr>
                <w:rFonts w:ascii="微软雅黑" w:hAnsi="微软雅黑" w:cs="Courier New" w:hint="eastAsia"/>
                <w:sz w:val="21"/>
                <w:szCs w:val="21"/>
              </w:rPr>
              <w:t>经典案例</w:t>
            </w:r>
          </w:p>
        </w:tc>
        <w:tc>
          <w:tcPr>
            <w:tcW w:w="4678" w:type="dxa"/>
            <w:shd w:val="solid" w:color="FABF8F" w:themeColor="accent6" w:themeTint="99" w:fill="auto"/>
            <w:vAlign w:val="center"/>
          </w:tcPr>
          <w:p w14:paraId="77B5112E" w14:textId="1CA57011" w:rsidR="006A01E9" w:rsidRDefault="00EA31C4" w:rsidP="00743584">
            <w:pPr>
              <w:pStyle w:val="af6"/>
              <w:spacing w:line="240" w:lineRule="auto"/>
              <w:ind w:firstLineChars="100" w:firstLine="210"/>
              <w:rPr>
                <w:rFonts w:ascii="微软雅黑" w:hAnsi="微软雅黑" w:cs="Courier New"/>
                <w:sz w:val="21"/>
                <w:szCs w:val="21"/>
              </w:rPr>
            </w:pPr>
            <w:r>
              <w:rPr>
                <w:rFonts w:ascii="微软雅黑" w:hAnsi="微软雅黑" w:cs="Courier New" w:hint="eastAsia"/>
                <w:sz w:val="21"/>
                <w:szCs w:val="21"/>
              </w:rPr>
              <w:t>长</w:t>
            </w:r>
            <w:r>
              <w:rPr>
                <w:rFonts w:ascii="Damascus" w:hAnsi="Damascus" w:cs="Damascus" w:hint="eastAsia"/>
                <w:sz w:val="21"/>
                <w:szCs w:val="21"/>
              </w:rPr>
              <w:t>投影图标设计实例</w:t>
            </w:r>
          </w:p>
        </w:tc>
      </w:tr>
      <w:tr w:rsidR="006A01E9" w:rsidRPr="00E31744" w14:paraId="42D1F6A0" w14:textId="77777777" w:rsidTr="003B79F7">
        <w:trPr>
          <w:trHeight w:val="498"/>
        </w:trPr>
        <w:tc>
          <w:tcPr>
            <w:tcW w:w="816" w:type="dxa"/>
            <w:vMerge w:val="restart"/>
            <w:tcBorders>
              <w:top w:val="single" w:sz="4" w:space="0" w:color="auto"/>
            </w:tcBorders>
            <w:vAlign w:val="center"/>
          </w:tcPr>
          <w:p w14:paraId="3F0D3D29"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第</w:t>
            </w:r>
          </w:p>
          <w:p w14:paraId="79F02C14"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二</w:t>
            </w:r>
          </w:p>
          <w:p w14:paraId="0DD7E179" w14:textId="77777777" w:rsidR="006A01E9" w:rsidRPr="00E31744" w:rsidRDefault="006A01E9" w:rsidP="00743584">
            <w:pPr>
              <w:spacing w:line="240" w:lineRule="auto"/>
              <w:jc w:val="center"/>
              <w:rPr>
                <w:rFonts w:ascii="微软雅黑" w:hAnsi="微软雅黑" w:cs="Courier New"/>
                <w:sz w:val="21"/>
                <w:szCs w:val="21"/>
              </w:rPr>
            </w:pPr>
            <w:r w:rsidRPr="00E31744">
              <w:rPr>
                <w:rFonts w:ascii="微软雅黑" w:hAnsi="微软雅黑" w:cs="Courier New" w:hint="eastAsia"/>
                <w:sz w:val="21"/>
                <w:szCs w:val="21"/>
              </w:rPr>
              <w:t>天</w:t>
            </w:r>
          </w:p>
        </w:tc>
        <w:tc>
          <w:tcPr>
            <w:tcW w:w="3261" w:type="dxa"/>
            <w:tcBorders>
              <w:top w:val="single" w:sz="4" w:space="0" w:color="auto"/>
            </w:tcBorders>
            <w:vAlign w:val="center"/>
          </w:tcPr>
          <w:p w14:paraId="2DF18925" w14:textId="7EEA20D1" w:rsidR="006A01E9" w:rsidRPr="00E31744" w:rsidRDefault="00476291" w:rsidP="00743584">
            <w:pPr>
              <w:spacing w:line="240" w:lineRule="auto"/>
              <w:jc w:val="center"/>
              <w:rPr>
                <w:rFonts w:ascii="微软雅黑" w:hAnsi="微软雅黑" w:cs="Courier New"/>
                <w:sz w:val="21"/>
                <w:szCs w:val="21"/>
              </w:rPr>
            </w:pPr>
            <w:r>
              <w:rPr>
                <w:rFonts w:ascii="微软雅黑" w:hAnsi="微软雅黑" w:cs="Courier New" w:hint="eastAsia"/>
                <w:sz w:val="21"/>
                <w:szCs w:val="21"/>
              </w:rPr>
              <w:t>手机</w:t>
            </w:r>
            <w:r>
              <w:rPr>
                <w:rFonts w:ascii="Damascus" w:hAnsi="Damascus" w:cs="Damascus" w:hint="eastAsia"/>
                <w:sz w:val="21"/>
                <w:szCs w:val="21"/>
              </w:rPr>
              <w:t>图标之</w:t>
            </w:r>
            <w:r>
              <w:rPr>
                <w:rFonts w:ascii="微软雅黑" w:hAnsi="微软雅黑" w:cs="Courier New" w:hint="eastAsia"/>
                <w:sz w:val="21"/>
                <w:szCs w:val="21"/>
              </w:rPr>
              <w:t>图标</w:t>
            </w:r>
            <w:r>
              <w:rPr>
                <w:rFonts w:ascii="Damascus" w:hAnsi="Damascus" w:cs="Damascus" w:hint="eastAsia"/>
                <w:sz w:val="21"/>
                <w:szCs w:val="21"/>
              </w:rPr>
              <w:t>样式</w:t>
            </w:r>
          </w:p>
        </w:tc>
        <w:tc>
          <w:tcPr>
            <w:tcW w:w="4678" w:type="dxa"/>
          </w:tcPr>
          <w:p w14:paraId="26270E09" w14:textId="24232115" w:rsidR="006A01E9" w:rsidRDefault="001E0D7E" w:rsidP="00743584">
            <w:pPr>
              <w:pStyle w:val="af6"/>
              <w:numPr>
                <w:ilvl w:val="0"/>
                <w:numId w:val="13"/>
              </w:numPr>
              <w:spacing w:line="240" w:lineRule="auto"/>
              <w:ind w:firstLineChars="0"/>
              <w:rPr>
                <w:rFonts w:ascii="微软雅黑" w:hAnsi="微软雅黑" w:cs="Courier New"/>
                <w:sz w:val="21"/>
                <w:szCs w:val="21"/>
              </w:rPr>
            </w:pPr>
            <w:r>
              <w:rPr>
                <w:rFonts w:ascii="微软雅黑" w:hAnsi="微软雅黑" w:cs="Courier New" w:hint="eastAsia"/>
                <w:sz w:val="21"/>
                <w:szCs w:val="21"/>
              </w:rPr>
              <w:t>样式</w:t>
            </w:r>
            <w:r>
              <w:rPr>
                <w:rFonts w:ascii="Damascus" w:hAnsi="Damascus" w:cs="Damascus" w:hint="eastAsia"/>
                <w:sz w:val="21"/>
                <w:szCs w:val="21"/>
              </w:rPr>
              <w:t>的讲解</w:t>
            </w:r>
          </w:p>
          <w:p w14:paraId="43522E96" w14:textId="29F0B9E6" w:rsidR="006A01E9" w:rsidRPr="0094729B" w:rsidRDefault="001E0D7E" w:rsidP="0094729B">
            <w:pPr>
              <w:pStyle w:val="af6"/>
              <w:numPr>
                <w:ilvl w:val="0"/>
                <w:numId w:val="13"/>
              </w:numPr>
              <w:spacing w:line="240" w:lineRule="auto"/>
              <w:ind w:firstLineChars="0"/>
              <w:rPr>
                <w:rFonts w:ascii="微软雅黑" w:hAnsi="微软雅黑" w:cs="Courier New"/>
                <w:sz w:val="21"/>
                <w:szCs w:val="21"/>
              </w:rPr>
            </w:pPr>
            <w:r>
              <w:rPr>
                <w:rFonts w:ascii="微软雅黑" w:hAnsi="微软雅黑" w:cs="Courier New" w:hint="eastAsia"/>
                <w:sz w:val="21"/>
                <w:szCs w:val="21"/>
              </w:rPr>
              <w:t>360主题</w:t>
            </w:r>
            <w:r>
              <w:rPr>
                <w:rFonts w:ascii="Damascus" w:hAnsi="Damascus" w:cs="Damascus" w:hint="eastAsia"/>
                <w:sz w:val="21"/>
                <w:szCs w:val="21"/>
              </w:rPr>
              <w:t>图标设计</w:t>
            </w:r>
          </w:p>
        </w:tc>
      </w:tr>
      <w:tr w:rsidR="006A01E9" w:rsidRPr="00E31744" w14:paraId="4DD9AF1F" w14:textId="77777777" w:rsidTr="003B79F7">
        <w:trPr>
          <w:trHeight w:val="498"/>
        </w:trPr>
        <w:tc>
          <w:tcPr>
            <w:tcW w:w="816" w:type="dxa"/>
            <w:vMerge/>
            <w:vAlign w:val="center"/>
          </w:tcPr>
          <w:p w14:paraId="0BEF3291" w14:textId="77777777" w:rsidR="006A01E9" w:rsidRPr="00E31744" w:rsidRDefault="006A01E9" w:rsidP="00743584">
            <w:pPr>
              <w:spacing w:line="240" w:lineRule="auto"/>
              <w:jc w:val="center"/>
              <w:rPr>
                <w:rFonts w:ascii="微软雅黑" w:hAnsi="微软雅黑" w:cs="Courier New"/>
                <w:sz w:val="21"/>
                <w:szCs w:val="21"/>
              </w:rPr>
            </w:pPr>
          </w:p>
        </w:tc>
        <w:tc>
          <w:tcPr>
            <w:tcW w:w="3261" w:type="dxa"/>
            <w:tcBorders>
              <w:top w:val="single" w:sz="4" w:space="0" w:color="auto"/>
            </w:tcBorders>
            <w:shd w:val="solid" w:color="FABF8F" w:themeColor="accent6" w:themeTint="99" w:fill="auto"/>
            <w:vAlign w:val="center"/>
          </w:tcPr>
          <w:p w14:paraId="7273A15D" w14:textId="77777777" w:rsidR="006A01E9" w:rsidRPr="00E31744" w:rsidRDefault="006A01E9" w:rsidP="00743584">
            <w:pPr>
              <w:spacing w:line="240" w:lineRule="auto"/>
              <w:jc w:val="center"/>
              <w:rPr>
                <w:rFonts w:ascii="微软雅黑" w:hAnsi="微软雅黑" w:cs="Courier New"/>
                <w:sz w:val="21"/>
                <w:szCs w:val="21"/>
              </w:rPr>
            </w:pPr>
            <w:r>
              <w:rPr>
                <w:rFonts w:ascii="微软雅黑" w:hAnsi="微软雅黑" w:cs="Courier New" w:hint="eastAsia"/>
                <w:sz w:val="21"/>
                <w:szCs w:val="21"/>
              </w:rPr>
              <w:t>经典案例</w:t>
            </w:r>
          </w:p>
        </w:tc>
        <w:tc>
          <w:tcPr>
            <w:tcW w:w="4678" w:type="dxa"/>
            <w:shd w:val="solid" w:color="FABF8F" w:themeColor="accent6" w:themeTint="99" w:fill="auto"/>
            <w:vAlign w:val="center"/>
          </w:tcPr>
          <w:p w14:paraId="590271EE" w14:textId="5293A0CC" w:rsidR="006A01E9" w:rsidRPr="001E0D7E" w:rsidRDefault="001E0D7E" w:rsidP="00D37A7E">
            <w:pPr>
              <w:pStyle w:val="af6"/>
              <w:spacing w:line="240" w:lineRule="auto"/>
              <w:ind w:firstLineChars="100" w:firstLine="210"/>
              <w:rPr>
                <w:rFonts w:ascii="Times New Roman" w:hAnsi="Times New Roman"/>
                <w:sz w:val="21"/>
                <w:szCs w:val="21"/>
              </w:rPr>
            </w:pPr>
            <w:r>
              <w:rPr>
                <w:rFonts w:ascii="微软雅黑" w:hAnsi="微软雅黑" w:cs="Courier New" w:hint="eastAsia"/>
                <w:sz w:val="21"/>
                <w:szCs w:val="21"/>
              </w:rPr>
              <w:t>360主题</w:t>
            </w:r>
            <w:r>
              <w:rPr>
                <w:rFonts w:ascii="Damascus" w:hAnsi="Damascus" w:cs="Damascus" w:hint="eastAsia"/>
                <w:sz w:val="21"/>
                <w:szCs w:val="21"/>
              </w:rPr>
              <w:t>图标</w:t>
            </w:r>
            <w:r w:rsidR="00D37A7E">
              <w:rPr>
                <w:rFonts w:ascii="Damascus" w:hAnsi="Damascus" w:cs="Damascus" w:hint="eastAsia"/>
                <w:sz w:val="21"/>
                <w:szCs w:val="21"/>
              </w:rPr>
              <w:t>实例</w:t>
            </w:r>
            <w:r>
              <w:rPr>
                <w:rFonts w:ascii="Times New Roman" w:hAnsi="Times New Roman" w:hint="eastAsia"/>
                <w:sz w:val="21"/>
                <w:szCs w:val="21"/>
              </w:rPr>
              <w:t>6</w:t>
            </w:r>
            <w:r>
              <w:rPr>
                <w:rFonts w:ascii="Times New Roman" w:hAnsi="Times New Roman" w:hint="eastAsia"/>
                <w:sz w:val="21"/>
                <w:szCs w:val="21"/>
              </w:rPr>
              <w:t>个</w:t>
            </w:r>
          </w:p>
        </w:tc>
      </w:tr>
    </w:tbl>
    <w:p w14:paraId="57E0828C" w14:textId="77777777" w:rsidR="00743584" w:rsidRDefault="00743584" w:rsidP="00743584">
      <w:pPr>
        <w:rPr>
          <w:sz w:val="21"/>
          <w:szCs w:val="21"/>
        </w:rPr>
      </w:pPr>
    </w:p>
    <w:p w14:paraId="5AFD16B7" w14:textId="77777777" w:rsidR="0094729B" w:rsidRDefault="0094729B" w:rsidP="00743584">
      <w:pPr>
        <w:rPr>
          <w:sz w:val="21"/>
          <w:szCs w:val="21"/>
        </w:rPr>
      </w:pPr>
    </w:p>
    <w:p w14:paraId="3A5D4CDD" w14:textId="77777777" w:rsidR="0094729B" w:rsidRDefault="0094729B" w:rsidP="00743584">
      <w:pPr>
        <w:rPr>
          <w:sz w:val="21"/>
          <w:szCs w:val="21"/>
        </w:rPr>
      </w:pPr>
    </w:p>
    <w:p w14:paraId="285A80B8" w14:textId="77777777" w:rsidR="0094729B" w:rsidRDefault="0094729B" w:rsidP="00743584">
      <w:pPr>
        <w:rPr>
          <w:sz w:val="21"/>
          <w:szCs w:val="21"/>
        </w:rPr>
      </w:pPr>
    </w:p>
    <w:p w14:paraId="3308E2CB" w14:textId="77777777" w:rsidR="0094729B" w:rsidRDefault="0094729B" w:rsidP="00743584">
      <w:pPr>
        <w:rPr>
          <w:sz w:val="21"/>
          <w:szCs w:val="21"/>
        </w:rPr>
      </w:pPr>
    </w:p>
    <w:p w14:paraId="76F15850" w14:textId="77777777" w:rsidR="0094729B" w:rsidRDefault="0094729B" w:rsidP="00743584">
      <w:pPr>
        <w:rPr>
          <w:sz w:val="21"/>
          <w:szCs w:val="21"/>
        </w:rPr>
      </w:pPr>
    </w:p>
    <w:p w14:paraId="23D5FBB6" w14:textId="77777777" w:rsidR="000666E9" w:rsidRDefault="000666E9" w:rsidP="00743584">
      <w:pPr>
        <w:rPr>
          <w:sz w:val="21"/>
          <w:szCs w:val="21"/>
        </w:rPr>
      </w:pPr>
    </w:p>
    <w:p w14:paraId="63263853" w14:textId="77777777" w:rsidR="000666E9" w:rsidRDefault="000666E9" w:rsidP="00743584">
      <w:pPr>
        <w:rPr>
          <w:sz w:val="21"/>
          <w:szCs w:val="21"/>
        </w:rPr>
      </w:pPr>
    </w:p>
    <w:p w14:paraId="4C4BC5BB" w14:textId="77777777" w:rsidR="0094729B" w:rsidRPr="003E193C" w:rsidRDefault="0094729B" w:rsidP="00743584">
      <w:pPr>
        <w:rPr>
          <w:sz w:val="21"/>
          <w:szCs w:val="21"/>
        </w:rPr>
      </w:pPr>
    </w:p>
    <w:p w14:paraId="11ED8143" w14:textId="77777777" w:rsidR="00A42097" w:rsidRDefault="00743584" w:rsidP="00A42097">
      <w:pPr>
        <w:pStyle w:val="2"/>
        <w:spacing w:before="326" w:after="163"/>
      </w:pPr>
      <w:bookmarkStart w:id="58" w:name="_Toc467840479"/>
      <w:r>
        <w:rPr>
          <w:rFonts w:hint="eastAsia"/>
        </w:rPr>
        <w:t>案例描述</w:t>
      </w:r>
      <w:bookmarkEnd w:id="58"/>
    </w:p>
    <w:tbl>
      <w:tblPr>
        <w:tblW w:w="8933" w:type="dxa"/>
        <w:tblCellMar>
          <w:left w:w="0" w:type="dxa"/>
          <w:right w:w="0" w:type="dxa"/>
        </w:tblCellMar>
        <w:tblLook w:val="04A0" w:firstRow="1" w:lastRow="0" w:firstColumn="1" w:lastColumn="0" w:noHBand="0" w:noVBand="1"/>
      </w:tblPr>
      <w:tblGrid>
        <w:gridCol w:w="1137"/>
        <w:gridCol w:w="1559"/>
        <w:gridCol w:w="283"/>
        <w:gridCol w:w="1701"/>
        <w:gridCol w:w="567"/>
        <w:gridCol w:w="3686"/>
      </w:tblGrid>
      <w:tr w:rsidR="00AD471D" w:rsidRPr="007E3F72" w14:paraId="797443B9" w14:textId="77777777" w:rsidTr="006879BF">
        <w:trPr>
          <w:trHeight w:val="387"/>
        </w:trPr>
        <w:tc>
          <w:tcPr>
            <w:tcW w:w="11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F849126" w14:textId="77777777" w:rsidR="00AD471D" w:rsidRPr="007E3F72" w:rsidRDefault="00AD471D" w:rsidP="008212AB">
            <w:pPr>
              <w:spacing w:line="240" w:lineRule="auto"/>
              <w:jc w:val="center"/>
            </w:pPr>
            <w:r w:rsidRPr="007E3F72">
              <w:rPr>
                <w:rFonts w:hint="eastAsia"/>
                <w:b/>
                <w:bCs/>
              </w:rPr>
              <w:t>序号</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BC14647" w14:textId="77777777" w:rsidR="00AD471D" w:rsidRPr="007E3F72" w:rsidRDefault="00AD471D" w:rsidP="008212AB">
            <w:pPr>
              <w:spacing w:line="240" w:lineRule="auto"/>
              <w:jc w:val="center"/>
            </w:pPr>
            <w:r w:rsidRPr="007E3F72">
              <w:rPr>
                <w:rFonts w:hint="eastAsia"/>
                <w:b/>
                <w:bCs/>
              </w:rPr>
              <w:t>标题</w:t>
            </w:r>
          </w:p>
        </w:tc>
        <w:tc>
          <w:tcPr>
            <w:tcW w:w="1984"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0B20C14" w14:textId="77777777" w:rsidR="00AD471D" w:rsidRPr="007E3F72" w:rsidRDefault="00AD471D" w:rsidP="008212AB">
            <w:pPr>
              <w:spacing w:line="240" w:lineRule="auto"/>
              <w:jc w:val="center"/>
            </w:pPr>
            <w:r w:rsidRPr="007E3F72">
              <w:rPr>
                <w:rFonts w:hint="eastAsia"/>
                <w:b/>
                <w:bCs/>
              </w:rPr>
              <w:t>目标</w:t>
            </w:r>
          </w:p>
        </w:tc>
        <w:tc>
          <w:tcPr>
            <w:tcW w:w="4253"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9861F87" w14:textId="77777777" w:rsidR="00AD471D" w:rsidRPr="007E3F72" w:rsidRDefault="00AD471D" w:rsidP="008212AB">
            <w:pPr>
              <w:spacing w:line="240" w:lineRule="auto"/>
              <w:jc w:val="center"/>
            </w:pPr>
            <w:r w:rsidRPr="007E3F72">
              <w:rPr>
                <w:rFonts w:hint="eastAsia"/>
                <w:b/>
                <w:bCs/>
              </w:rPr>
              <w:t>知识点</w:t>
            </w:r>
          </w:p>
        </w:tc>
      </w:tr>
      <w:tr w:rsidR="00AD471D" w:rsidRPr="007E3F72" w14:paraId="0FCC4501" w14:textId="77777777" w:rsidTr="006050DE">
        <w:trPr>
          <w:trHeight w:val="1286"/>
        </w:trPr>
        <w:tc>
          <w:tcPr>
            <w:tcW w:w="1137"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C570D8F" w14:textId="77777777" w:rsidR="00AD471D" w:rsidRPr="007E3F72" w:rsidRDefault="00AD471D" w:rsidP="00743584">
            <w:pPr>
              <w:spacing w:line="240" w:lineRule="auto"/>
            </w:pPr>
            <w:r w:rsidRPr="007E3F72">
              <w:rPr>
                <w:rFonts w:hint="eastAsia"/>
              </w:rPr>
              <w:t>案例</w:t>
            </w:r>
            <w:r w:rsidRPr="007E3F72">
              <w:rPr>
                <w:rFonts w:hint="eastAsia"/>
              </w:rPr>
              <w:t xml:space="preserve">1 </w:t>
            </w:r>
          </w:p>
        </w:tc>
        <w:tc>
          <w:tcPr>
            <w:tcW w:w="1842" w:type="dxa"/>
            <w:gridSpan w:val="2"/>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2B022CF" w14:textId="376197EA" w:rsidR="00AD471D" w:rsidRPr="007E3F72" w:rsidRDefault="00C560E8" w:rsidP="00743584">
            <w:pPr>
              <w:spacing w:line="240" w:lineRule="auto"/>
            </w:pPr>
            <w:r>
              <w:rPr>
                <w:rFonts w:hint="eastAsia"/>
              </w:rPr>
              <w:t>剪影</w:t>
            </w:r>
            <w:r>
              <w:rPr>
                <w:rFonts w:cs="Damascus" w:hint="eastAsia"/>
              </w:rPr>
              <w:t>图标</w:t>
            </w:r>
            <w:r w:rsidR="00AD471D" w:rsidRPr="007E3F72">
              <w:rPr>
                <w:rFonts w:hint="eastAsia"/>
              </w:rPr>
              <w:t xml:space="preserve"> </w:t>
            </w:r>
          </w:p>
        </w:tc>
        <w:tc>
          <w:tcPr>
            <w:tcW w:w="2268" w:type="dxa"/>
            <w:gridSpan w:val="2"/>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A341C6B" w14:textId="5DF22E1D" w:rsidR="00AD471D" w:rsidRPr="007E3F72" w:rsidRDefault="00C560E8" w:rsidP="00743584">
            <w:pPr>
              <w:spacing w:line="240" w:lineRule="auto"/>
            </w:pPr>
            <w:r>
              <w:rPr>
                <w:rFonts w:cs="Damascus" w:hint="eastAsia"/>
              </w:rPr>
              <w:t>剪影图标</w:t>
            </w:r>
          </w:p>
        </w:tc>
        <w:tc>
          <w:tcPr>
            <w:tcW w:w="3686"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C32F7B5" w14:textId="2498AC14" w:rsidR="00AD471D" w:rsidRPr="007E3F72" w:rsidRDefault="00C560E8" w:rsidP="00743584">
            <w:pPr>
              <w:pStyle w:val="af6"/>
              <w:numPr>
                <w:ilvl w:val="0"/>
                <w:numId w:val="20"/>
              </w:numPr>
              <w:spacing w:line="240" w:lineRule="auto"/>
              <w:ind w:firstLineChars="0"/>
            </w:pPr>
            <w:r>
              <w:rPr>
                <w:rFonts w:hint="eastAsia"/>
              </w:rPr>
              <w:t>剪影</w:t>
            </w:r>
            <w:r>
              <w:rPr>
                <w:rFonts w:cs="Damascus" w:hint="eastAsia"/>
              </w:rPr>
              <w:t>图标</w:t>
            </w:r>
            <w:r w:rsidR="003746B1">
              <w:rPr>
                <w:rFonts w:hint="eastAsia"/>
              </w:rPr>
              <w:t>的概念</w:t>
            </w:r>
            <w:r w:rsidR="00AD471D" w:rsidRPr="007E3F72">
              <w:rPr>
                <w:rFonts w:hint="eastAsia"/>
              </w:rPr>
              <w:t xml:space="preserve"> </w:t>
            </w:r>
          </w:p>
          <w:p w14:paraId="3A55B57E" w14:textId="6722B159" w:rsidR="00AD471D" w:rsidRPr="007E3F72" w:rsidRDefault="00C560E8" w:rsidP="00743584">
            <w:pPr>
              <w:pStyle w:val="af6"/>
              <w:numPr>
                <w:ilvl w:val="0"/>
                <w:numId w:val="20"/>
              </w:numPr>
              <w:spacing w:line="240" w:lineRule="auto"/>
              <w:ind w:firstLineChars="0"/>
            </w:pPr>
            <w:r>
              <w:rPr>
                <w:rFonts w:hint="eastAsia"/>
              </w:rPr>
              <w:t>剪影</w:t>
            </w:r>
            <w:r>
              <w:rPr>
                <w:rFonts w:cs="Damascus" w:hint="eastAsia"/>
              </w:rPr>
              <w:t>图标</w:t>
            </w:r>
            <w:r>
              <w:rPr>
                <w:rFonts w:hint="eastAsia"/>
              </w:rPr>
              <w:t>的分类</w:t>
            </w:r>
            <w:r w:rsidR="00AD471D" w:rsidRPr="007E3F72">
              <w:rPr>
                <w:rFonts w:hint="eastAsia"/>
              </w:rPr>
              <w:t xml:space="preserve"> </w:t>
            </w:r>
          </w:p>
          <w:p w14:paraId="4A2886E8" w14:textId="3F27FCD6" w:rsidR="00AD471D" w:rsidRPr="007E3F72" w:rsidRDefault="003D2216" w:rsidP="00743584">
            <w:pPr>
              <w:pStyle w:val="af6"/>
              <w:numPr>
                <w:ilvl w:val="0"/>
                <w:numId w:val="20"/>
              </w:numPr>
              <w:spacing w:line="240" w:lineRule="auto"/>
              <w:ind w:firstLineChars="0"/>
            </w:pPr>
            <w:r>
              <w:rPr>
                <w:rFonts w:hint="eastAsia"/>
              </w:rPr>
              <w:t>剪影</w:t>
            </w:r>
            <w:r>
              <w:rPr>
                <w:rFonts w:cs="Damascus" w:hint="eastAsia"/>
              </w:rPr>
              <w:t>图标</w:t>
            </w:r>
            <w:r>
              <w:rPr>
                <w:rFonts w:hint="eastAsia"/>
              </w:rPr>
              <w:t>的设计</w:t>
            </w:r>
            <w:r>
              <w:rPr>
                <w:rFonts w:cs="Damascus" w:hint="eastAsia"/>
              </w:rPr>
              <w:t>方法和技巧</w:t>
            </w:r>
          </w:p>
        </w:tc>
      </w:tr>
      <w:tr w:rsidR="00AD471D" w:rsidRPr="007E3F72" w14:paraId="5CDED141" w14:textId="77777777" w:rsidTr="006050DE">
        <w:trPr>
          <w:trHeight w:val="584"/>
        </w:trPr>
        <w:tc>
          <w:tcPr>
            <w:tcW w:w="113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A7FFF39" w14:textId="77777777" w:rsidR="00AD471D" w:rsidRPr="007E3F72" w:rsidRDefault="00AD471D" w:rsidP="00743584">
            <w:pPr>
              <w:spacing w:line="240" w:lineRule="auto"/>
            </w:pPr>
            <w:r w:rsidRPr="007E3F72">
              <w:rPr>
                <w:rFonts w:hint="eastAsia"/>
              </w:rPr>
              <w:t>案例</w:t>
            </w:r>
            <w:r w:rsidRPr="007E3F72">
              <w:rPr>
                <w:rFonts w:hint="eastAsia"/>
              </w:rPr>
              <w:t xml:space="preserve">2 </w:t>
            </w:r>
          </w:p>
        </w:tc>
        <w:tc>
          <w:tcPr>
            <w:tcW w:w="1842" w:type="dxa"/>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B6EE89B" w14:textId="15CEBC15" w:rsidR="00AD471D" w:rsidRPr="007E3F72" w:rsidRDefault="00793763" w:rsidP="00743584">
            <w:pPr>
              <w:spacing w:line="240" w:lineRule="auto"/>
            </w:pPr>
            <w:r>
              <w:rPr>
                <w:rFonts w:hint="eastAsia"/>
              </w:rPr>
              <w:t>长投影</w:t>
            </w:r>
            <w:r>
              <w:rPr>
                <w:rFonts w:cs="Damascus" w:hint="eastAsia"/>
              </w:rPr>
              <w:t>图标</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8DE2CF2" w14:textId="2365CBA6" w:rsidR="00AD471D" w:rsidRPr="007E3F72" w:rsidRDefault="00793763" w:rsidP="00743584">
            <w:pPr>
              <w:spacing w:line="240" w:lineRule="auto"/>
            </w:pPr>
            <w:r>
              <w:rPr>
                <w:rFonts w:hint="eastAsia"/>
              </w:rPr>
              <w:t>扁平化</w:t>
            </w:r>
            <w:r>
              <w:rPr>
                <w:rFonts w:cs="Damascus" w:hint="eastAsia"/>
              </w:rPr>
              <w:t>图标</w:t>
            </w:r>
            <w:r w:rsidR="00AD471D" w:rsidRPr="007E3F72">
              <w:rPr>
                <w:rFonts w:hint="eastAsia"/>
              </w:rPr>
              <w:t xml:space="preserve"> </w:t>
            </w:r>
          </w:p>
        </w:tc>
        <w:tc>
          <w:tcPr>
            <w:tcW w:w="368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E6F00F4" w14:textId="1031E40B" w:rsidR="00AD471D" w:rsidRPr="007E3F72" w:rsidRDefault="00793763" w:rsidP="00743584">
            <w:pPr>
              <w:pStyle w:val="af6"/>
              <w:numPr>
                <w:ilvl w:val="0"/>
                <w:numId w:val="21"/>
              </w:numPr>
              <w:spacing w:line="240" w:lineRule="auto"/>
              <w:ind w:firstLineChars="0"/>
            </w:pPr>
            <w:r>
              <w:rPr>
                <w:rFonts w:hint="eastAsia"/>
              </w:rPr>
              <w:t>颜色</w:t>
            </w:r>
            <w:r>
              <w:rPr>
                <w:rFonts w:cs="Damascus" w:hint="eastAsia"/>
              </w:rPr>
              <w:t>的运用</w:t>
            </w:r>
          </w:p>
          <w:p w14:paraId="48075899" w14:textId="7A2824A5" w:rsidR="00AD471D" w:rsidRPr="007E3F72" w:rsidRDefault="00793763" w:rsidP="006879BF">
            <w:pPr>
              <w:pStyle w:val="af6"/>
              <w:numPr>
                <w:ilvl w:val="0"/>
                <w:numId w:val="21"/>
              </w:numPr>
              <w:spacing w:line="240" w:lineRule="auto"/>
              <w:ind w:firstLineChars="0"/>
            </w:pPr>
            <w:r>
              <w:rPr>
                <w:rFonts w:hint="eastAsia"/>
              </w:rPr>
              <w:t>长投影</w:t>
            </w:r>
            <w:r>
              <w:rPr>
                <w:rFonts w:cs="Damascus" w:hint="eastAsia"/>
              </w:rPr>
              <w:t>矩形法技巧</w:t>
            </w:r>
          </w:p>
        </w:tc>
      </w:tr>
      <w:tr w:rsidR="00AD471D" w:rsidRPr="007E3F72" w14:paraId="067EB035" w14:textId="77777777" w:rsidTr="006050DE">
        <w:trPr>
          <w:trHeight w:val="584"/>
        </w:trPr>
        <w:tc>
          <w:tcPr>
            <w:tcW w:w="113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B0E8520" w14:textId="77777777" w:rsidR="00AD471D" w:rsidRPr="007E3F72" w:rsidRDefault="00AD471D" w:rsidP="00743584">
            <w:pPr>
              <w:spacing w:line="240" w:lineRule="auto"/>
            </w:pPr>
            <w:r w:rsidRPr="007E3F72">
              <w:rPr>
                <w:rFonts w:hint="eastAsia"/>
              </w:rPr>
              <w:t>案例</w:t>
            </w:r>
            <w:r w:rsidRPr="007E3F72">
              <w:rPr>
                <w:rFonts w:hint="eastAsia"/>
              </w:rPr>
              <w:t xml:space="preserve">3 </w:t>
            </w:r>
          </w:p>
        </w:tc>
        <w:tc>
          <w:tcPr>
            <w:tcW w:w="1842" w:type="dxa"/>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71606A6" w14:textId="33360338" w:rsidR="00AD471D" w:rsidRPr="007E3F72" w:rsidRDefault="006879BF" w:rsidP="00743584">
            <w:pPr>
              <w:spacing w:line="240" w:lineRule="auto"/>
            </w:pPr>
            <w:r>
              <w:rPr>
                <w:rFonts w:hint="eastAsia"/>
              </w:rPr>
              <w:t>360</w:t>
            </w:r>
            <w:r>
              <w:rPr>
                <w:rFonts w:hint="eastAsia"/>
              </w:rPr>
              <w:t>主题</w:t>
            </w:r>
            <w:r>
              <w:rPr>
                <w:rFonts w:cs="Damascus" w:hint="eastAsia"/>
              </w:rPr>
              <w:t>图标</w:t>
            </w:r>
            <w:r w:rsidR="00AD471D" w:rsidRPr="007E3F72">
              <w:rPr>
                <w:rFonts w:hint="eastAsia"/>
              </w:rPr>
              <w:t xml:space="preserve"> </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1309E90C" w14:textId="1DD98E2A" w:rsidR="00AD471D" w:rsidRPr="007E3F72" w:rsidRDefault="006879BF" w:rsidP="00743584">
            <w:pPr>
              <w:spacing w:line="240" w:lineRule="auto"/>
            </w:pPr>
            <w:r>
              <w:rPr>
                <w:rFonts w:hint="eastAsia"/>
              </w:rPr>
              <w:t>图层</w:t>
            </w:r>
            <w:r>
              <w:rPr>
                <w:rFonts w:cs="Damascus" w:hint="eastAsia"/>
              </w:rPr>
              <w:t>样式</w:t>
            </w:r>
          </w:p>
        </w:tc>
        <w:tc>
          <w:tcPr>
            <w:tcW w:w="368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E3E238F" w14:textId="338ADB4F" w:rsidR="00AD471D" w:rsidRPr="007E3F72" w:rsidRDefault="006879BF" w:rsidP="00743584">
            <w:pPr>
              <w:pStyle w:val="af6"/>
              <w:numPr>
                <w:ilvl w:val="0"/>
                <w:numId w:val="22"/>
              </w:numPr>
              <w:spacing w:line="240" w:lineRule="auto"/>
              <w:ind w:firstLineChars="0"/>
            </w:pPr>
            <w:r>
              <w:rPr>
                <w:rFonts w:hint="eastAsia"/>
              </w:rPr>
              <w:t>图层</w:t>
            </w:r>
            <w:r>
              <w:rPr>
                <w:rFonts w:cs="Damascus" w:hint="eastAsia"/>
              </w:rPr>
              <w:t>样式的运用</w:t>
            </w:r>
            <w:r w:rsidR="00AD471D" w:rsidRPr="007E3F72">
              <w:rPr>
                <w:rFonts w:hint="eastAsia"/>
              </w:rPr>
              <w:t xml:space="preserve"> </w:t>
            </w:r>
          </w:p>
          <w:p w14:paraId="2CCE6ED5" w14:textId="4F86F766" w:rsidR="00AD471D" w:rsidRPr="007E3F72" w:rsidRDefault="00D75A0C" w:rsidP="003A1331">
            <w:pPr>
              <w:pStyle w:val="af6"/>
              <w:numPr>
                <w:ilvl w:val="0"/>
                <w:numId w:val="22"/>
              </w:numPr>
              <w:spacing w:line="240" w:lineRule="auto"/>
              <w:ind w:firstLineChars="0"/>
            </w:pPr>
            <w:r>
              <w:rPr>
                <w:rFonts w:hint="eastAsia"/>
              </w:rPr>
              <w:t>图层</w:t>
            </w:r>
            <w:r>
              <w:rPr>
                <w:rFonts w:cs="Damascus" w:hint="eastAsia"/>
              </w:rPr>
              <w:t>样式的常规参数设置</w:t>
            </w:r>
          </w:p>
        </w:tc>
      </w:tr>
    </w:tbl>
    <w:p w14:paraId="4C7CDD5B" w14:textId="77777777" w:rsidR="000665C4" w:rsidRDefault="000665C4" w:rsidP="004500FC"/>
    <w:p w14:paraId="6D44CDC3" w14:textId="77777777" w:rsidR="000665C4" w:rsidRDefault="000665C4" w:rsidP="004500FC"/>
    <w:p w14:paraId="0396ACA7" w14:textId="77777777" w:rsidR="009D10B6" w:rsidRDefault="00B1056C" w:rsidP="00F66E31">
      <w:pPr>
        <w:pStyle w:val="2"/>
        <w:spacing w:before="326" w:after="163"/>
      </w:pPr>
      <w:bookmarkStart w:id="59" w:name="_Toc467840480"/>
      <w:r>
        <w:rPr>
          <w:rFonts w:hint="eastAsia"/>
        </w:rPr>
        <w:lastRenderedPageBreak/>
        <w:t>案例截图</w:t>
      </w:r>
      <w:bookmarkEnd w:id="59"/>
    </w:p>
    <w:p w14:paraId="381186ED" w14:textId="77777777" w:rsidR="008C546D" w:rsidRDefault="008C546D" w:rsidP="008C546D">
      <w:pPr>
        <w:pStyle w:val="2"/>
        <w:numPr>
          <w:ilvl w:val="0"/>
          <w:numId w:val="0"/>
        </w:numPr>
        <w:spacing w:before="326" w:after="163"/>
        <w:jc w:val="center"/>
        <w:rPr>
          <w:noProof/>
        </w:rPr>
      </w:pPr>
      <w:bookmarkStart w:id="60" w:name="_Toc467840481"/>
      <w:r>
        <w:rPr>
          <w:noProof/>
        </w:rPr>
        <w:drawing>
          <wp:inline distT="0" distB="0" distL="0" distR="0" wp14:anchorId="58B10B3D" wp14:editId="1B08F882">
            <wp:extent cx="5274310" cy="3956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bookmarkEnd w:id="60"/>
    </w:p>
    <w:p w14:paraId="1371F250" w14:textId="77777777" w:rsidR="008C546D" w:rsidRDefault="008C546D" w:rsidP="008C546D">
      <w:pPr>
        <w:jc w:val="center"/>
        <w:rPr>
          <w:noProof/>
        </w:rPr>
      </w:pPr>
      <w:r>
        <w:rPr>
          <w:rFonts w:hint="eastAsia"/>
          <w:noProof/>
        </w:rPr>
        <w:t>案例</w:t>
      </w:r>
      <w:r>
        <w:rPr>
          <w:rFonts w:hint="eastAsia"/>
          <w:noProof/>
        </w:rPr>
        <w:t>1</w:t>
      </w:r>
      <w:r>
        <w:rPr>
          <w:rFonts w:hint="eastAsia"/>
          <w:noProof/>
        </w:rPr>
        <w:t>：剪影图标实训</w:t>
      </w:r>
    </w:p>
    <w:p w14:paraId="1569B417" w14:textId="77777777" w:rsidR="008C546D" w:rsidRDefault="008C546D" w:rsidP="008C546D">
      <w:pPr>
        <w:rPr>
          <w:noProof/>
        </w:rPr>
      </w:pPr>
    </w:p>
    <w:p w14:paraId="132EA5B5" w14:textId="77777777" w:rsidR="008C546D" w:rsidRDefault="008C546D" w:rsidP="008C546D">
      <w:pPr>
        <w:jc w:val="center"/>
        <w:rPr>
          <w:noProof/>
        </w:rPr>
      </w:pPr>
      <w:r>
        <w:rPr>
          <w:noProof/>
        </w:rPr>
        <w:lastRenderedPageBreak/>
        <w:drawing>
          <wp:inline distT="0" distB="0" distL="0" distR="0" wp14:anchorId="4232426E" wp14:editId="1D2B6070">
            <wp:extent cx="5274310" cy="659320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6593205"/>
                    </a:xfrm>
                    <a:prstGeom prst="rect">
                      <a:avLst/>
                    </a:prstGeom>
                  </pic:spPr>
                </pic:pic>
              </a:graphicData>
            </a:graphic>
          </wp:inline>
        </w:drawing>
      </w:r>
    </w:p>
    <w:p w14:paraId="7F97D1F0" w14:textId="77777777" w:rsidR="008C546D" w:rsidRDefault="008C546D" w:rsidP="008C546D">
      <w:pPr>
        <w:jc w:val="center"/>
        <w:rPr>
          <w:noProof/>
        </w:rPr>
      </w:pPr>
      <w:r>
        <w:rPr>
          <w:rFonts w:hint="eastAsia"/>
          <w:noProof/>
        </w:rPr>
        <w:t>案例</w:t>
      </w:r>
      <w:r>
        <w:rPr>
          <w:rFonts w:hint="eastAsia"/>
          <w:noProof/>
        </w:rPr>
        <w:t>2</w:t>
      </w:r>
      <w:r>
        <w:rPr>
          <w:rFonts w:hint="eastAsia"/>
          <w:noProof/>
        </w:rPr>
        <w:t>：长</w:t>
      </w:r>
      <w:r>
        <w:rPr>
          <w:rFonts w:cs="Damascus" w:hint="eastAsia"/>
          <w:noProof/>
        </w:rPr>
        <w:t>投影图标设计案例</w:t>
      </w:r>
    </w:p>
    <w:p w14:paraId="7E5DE56F" w14:textId="77777777" w:rsidR="008C546D" w:rsidRDefault="008C546D" w:rsidP="008C546D">
      <w:pPr>
        <w:jc w:val="center"/>
        <w:rPr>
          <w:noProof/>
        </w:rPr>
      </w:pPr>
    </w:p>
    <w:p w14:paraId="7337E043" w14:textId="77777777" w:rsidR="008C546D" w:rsidRDefault="008C546D" w:rsidP="008C546D">
      <w:pPr>
        <w:jc w:val="center"/>
        <w:rPr>
          <w:noProof/>
        </w:rPr>
      </w:pPr>
      <w:r>
        <w:rPr>
          <w:noProof/>
        </w:rPr>
        <w:lastRenderedPageBreak/>
        <w:drawing>
          <wp:inline distT="0" distB="0" distL="0" distR="0" wp14:anchorId="241F6070" wp14:editId="62C3618E">
            <wp:extent cx="5274310" cy="39560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1A35DCE" w14:textId="77777777" w:rsidR="008C546D" w:rsidRDefault="008C546D" w:rsidP="008C546D">
      <w:pPr>
        <w:jc w:val="center"/>
        <w:rPr>
          <w:noProof/>
        </w:rPr>
      </w:pPr>
      <w:r>
        <w:rPr>
          <w:rFonts w:hint="eastAsia"/>
          <w:noProof/>
        </w:rPr>
        <w:t>案例</w:t>
      </w:r>
      <w:r>
        <w:rPr>
          <w:rFonts w:hint="eastAsia"/>
          <w:noProof/>
        </w:rPr>
        <w:t>3</w:t>
      </w:r>
      <w:r>
        <w:rPr>
          <w:rFonts w:hint="eastAsia"/>
          <w:noProof/>
        </w:rPr>
        <w:t>：</w:t>
      </w:r>
      <w:r>
        <w:rPr>
          <w:rFonts w:hint="eastAsia"/>
          <w:noProof/>
        </w:rPr>
        <w:t>360</w:t>
      </w:r>
      <w:r>
        <w:rPr>
          <w:rFonts w:hint="eastAsia"/>
          <w:noProof/>
        </w:rPr>
        <w:t>主题图标设计</w:t>
      </w:r>
    </w:p>
    <w:p w14:paraId="33527E3B" w14:textId="77777777" w:rsidR="008C546D" w:rsidRDefault="008C546D" w:rsidP="008C546D">
      <w:pPr>
        <w:jc w:val="center"/>
        <w:rPr>
          <w:noProof/>
        </w:rPr>
      </w:pPr>
    </w:p>
    <w:p w14:paraId="7EC16177" w14:textId="1F4F5A91" w:rsidR="008C546D" w:rsidRDefault="008C546D" w:rsidP="008C546D">
      <w:pPr>
        <w:jc w:val="center"/>
        <w:rPr>
          <w:noProof/>
        </w:rPr>
      </w:pPr>
    </w:p>
    <w:p w14:paraId="6F0C5DA1" w14:textId="77777777" w:rsidR="00875B75" w:rsidRDefault="00FC6E31" w:rsidP="008E7DC5">
      <w:pPr>
        <w:pStyle w:val="1"/>
        <w:spacing w:before="326" w:after="163"/>
      </w:pPr>
      <w:bookmarkStart w:id="61" w:name="_Toc467840482"/>
      <w:r>
        <w:rPr>
          <w:rFonts w:hint="eastAsia"/>
        </w:rPr>
        <w:t>增值服务（</w:t>
      </w:r>
      <w:r>
        <w:rPr>
          <w:rFonts w:hint="eastAsia"/>
        </w:rPr>
        <w:t>TTS</w:t>
      </w:r>
      <w:r w:rsidR="00C81F8A">
        <w:rPr>
          <w:rFonts w:hint="eastAsia"/>
        </w:rPr>
        <w:t>在线学习和</w:t>
      </w:r>
      <w:r w:rsidR="001D121B">
        <w:rPr>
          <w:rFonts w:hint="eastAsia"/>
        </w:rPr>
        <w:t>教学</w:t>
      </w:r>
      <w:r w:rsidR="00C81F8A">
        <w:rPr>
          <w:rFonts w:hint="eastAsia"/>
        </w:rPr>
        <w:t>管理</w:t>
      </w:r>
      <w:r w:rsidR="00D14619">
        <w:rPr>
          <w:rFonts w:hint="eastAsia"/>
        </w:rPr>
        <w:t>平台</w:t>
      </w:r>
      <w:r>
        <w:rPr>
          <w:rFonts w:hint="eastAsia"/>
        </w:rPr>
        <w:t>）</w:t>
      </w:r>
      <w:bookmarkEnd w:id="61"/>
    </w:p>
    <w:p w14:paraId="4870CD4B" w14:textId="77777777" w:rsidR="008E7DC5" w:rsidRDefault="00541343" w:rsidP="00886C70">
      <w:pPr>
        <w:pStyle w:val="2"/>
        <w:spacing w:before="326" w:after="163"/>
      </w:pPr>
      <w:bookmarkStart w:id="62" w:name="_Toc467840483"/>
      <w:r>
        <w:rPr>
          <w:rFonts w:hint="eastAsia"/>
        </w:rPr>
        <w:t>在线学习</w:t>
      </w:r>
      <w:r w:rsidR="008E7DC5">
        <w:rPr>
          <w:rFonts w:hint="eastAsia"/>
        </w:rPr>
        <w:t>平台概述</w:t>
      </w:r>
      <w:bookmarkEnd w:id="62"/>
    </w:p>
    <w:p w14:paraId="2A808DFD" w14:textId="77777777" w:rsidR="006125F0" w:rsidRPr="006125F0" w:rsidRDefault="006125F0" w:rsidP="006125F0">
      <w:pPr>
        <w:pStyle w:val="aff1"/>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rPr>
        <w:t>TTS</w:t>
      </w:r>
      <w:r w:rsidRPr="006125F0">
        <w:rPr>
          <w:rFonts w:ascii="Courier New" w:eastAsia="微软雅黑" w:hAnsi="Courier New" w:hint="eastAsia"/>
        </w:rPr>
        <w:t>在线教学系统是</w:t>
      </w:r>
      <w:r>
        <w:rPr>
          <w:rFonts w:ascii="Courier New" w:eastAsia="微软雅黑" w:hAnsi="Courier New" w:hint="eastAsia"/>
        </w:rPr>
        <w:t>由达内自主研发的一套在线学习</w:t>
      </w:r>
      <w:r w:rsidRPr="006125F0">
        <w:rPr>
          <w:rFonts w:ascii="Courier New" w:eastAsia="微软雅黑" w:hAnsi="Courier New" w:hint="eastAsia"/>
        </w:rPr>
        <w:t>和</w:t>
      </w:r>
      <w:r>
        <w:rPr>
          <w:rFonts w:ascii="Courier New" w:eastAsia="微软雅黑" w:hAnsi="Courier New" w:hint="eastAsia"/>
        </w:rPr>
        <w:t>教学</w:t>
      </w:r>
      <w:r w:rsidRPr="006125F0">
        <w:rPr>
          <w:rFonts w:ascii="Courier New" w:eastAsia="微软雅黑" w:hAnsi="Courier New" w:hint="eastAsia"/>
        </w:rPr>
        <w:t>管理系统平台。该系统由在线学习平台和教学管理支撑平台两大平台构成。系统支持学生、讲师和教学管理人员三类角色基于本系统的访问。系统采用多级分布式部署模式，能适应大规模的并发访问需求。该系统能完成在线学习、在线问答、在线考试、作业提交、在线反馈、教学评测、课程回放、资料共享等基本功能。该系统包含</w:t>
      </w:r>
      <w:r w:rsidRPr="006125F0">
        <w:rPr>
          <w:rFonts w:ascii="Courier New" w:eastAsia="微软雅黑" w:hAnsi="Courier New"/>
        </w:rPr>
        <w:t>8</w:t>
      </w:r>
      <w:r w:rsidRPr="006125F0">
        <w:rPr>
          <w:rFonts w:ascii="Courier New" w:eastAsia="微软雅黑" w:hAnsi="Courier New" w:hint="eastAsia"/>
        </w:rPr>
        <w:t>大功能模块，其分别是：学员中心、在线问答、课程回放、在线考试、资料共享、个人信息、投诉建议及教员评测。系统通过</w:t>
      </w:r>
      <w:r w:rsidRPr="006125F0">
        <w:rPr>
          <w:rFonts w:ascii="Courier New" w:eastAsia="微软雅黑" w:hAnsi="Courier New"/>
        </w:rPr>
        <w:t>8</w:t>
      </w:r>
      <w:r w:rsidRPr="006125F0">
        <w:rPr>
          <w:rFonts w:ascii="Courier New" w:eastAsia="微软雅黑" w:hAnsi="Courier New" w:hint="eastAsia"/>
        </w:rPr>
        <w:t>个功能模块的交互全方位的辅助学员日常学习，通过阶段性的系统测试帮助学员了解自身不足，同时提供丰富的课</w:t>
      </w:r>
      <w:r w:rsidRPr="006125F0">
        <w:rPr>
          <w:rFonts w:ascii="Courier New" w:eastAsia="微软雅黑" w:hAnsi="Courier New" w:hint="eastAsia"/>
        </w:rPr>
        <w:lastRenderedPageBreak/>
        <w:t>件资源让学员在课后学有余力之余对知识进行更佳深入的了解或进行新知识点的预习；清晰地教学进度绑定学员的每日上课内容，让学员做到学习目标明确。</w:t>
      </w:r>
    </w:p>
    <w:p w14:paraId="20D3F14A" w14:textId="77777777" w:rsidR="006125F0" w:rsidRPr="006125F0" w:rsidRDefault="006125F0" w:rsidP="006125F0">
      <w:pPr>
        <w:pStyle w:val="aff1"/>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此外，该系统还提供讲师和教学管理人员的入口，讲师可以及时发现教学的反馈信息，在平台上与学生互动，还可以检查学生的作业完成情况、考勤记录、考试成绩等信息。</w:t>
      </w:r>
    </w:p>
    <w:p w14:paraId="7DDC5735" w14:textId="77777777" w:rsidR="006125F0" w:rsidRPr="006125F0" w:rsidRDefault="006125F0" w:rsidP="006125F0">
      <w:pPr>
        <w:pStyle w:val="aff1"/>
        <w:tabs>
          <w:tab w:val="clear" w:pos="590"/>
        </w:tabs>
        <w:adjustRightInd w:val="0"/>
        <w:snapToGrid w:val="0"/>
        <w:spacing w:line="312" w:lineRule="auto"/>
        <w:ind w:left="0" w:firstLine="420"/>
        <w:rPr>
          <w:rFonts w:ascii="Courier New" w:eastAsia="微软雅黑" w:hAnsi="Courier New"/>
        </w:rPr>
      </w:pPr>
      <w:r w:rsidRPr="006125F0">
        <w:rPr>
          <w:rFonts w:ascii="Courier New" w:eastAsia="微软雅黑" w:hAnsi="Courier New" w:hint="eastAsia"/>
        </w:rPr>
        <w:t>教学管理人员可以使用该系统及时准确的了解到学生的学习状况和老师的授课情况，管理人员可以查看每个学生的考勤记录、学习反馈、考试成绩、作业完成情况、讲师授课状态等信息。</w:t>
      </w:r>
    </w:p>
    <w:p w14:paraId="090A765B" w14:textId="77777777" w:rsidR="00541343" w:rsidRDefault="006125F0" w:rsidP="006125F0">
      <w:pPr>
        <w:ind w:firstLine="420"/>
      </w:pPr>
      <w:r>
        <w:rPr>
          <w:rFonts w:hint="eastAsia"/>
        </w:rPr>
        <w:t>目前，该系统已经在达内全国近</w:t>
      </w:r>
      <w:r>
        <w:rPr>
          <w:rFonts w:hint="eastAsia"/>
        </w:rPr>
        <w:t>60</w:t>
      </w:r>
      <w:r>
        <w:rPr>
          <w:rFonts w:hint="eastAsia"/>
        </w:rPr>
        <w:t>个中心应用了一年以上的时间，</w:t>
      </w:r>
      <w:r w:rsidR="003C1139">
        <w:rPr>
          <w:rFonts w:hint="eastAsia"/>
        </w:rPr>
        <w:t>运行情况稳定，并且能极大的提高达内各中心的教学质量，并能很好的反馈教学数据。</w:t>
      </w:r>
      <w:r>
        <w:rPr>
          <w:rFonts w:hint="eastAsia"/>
        </w:rPr>
        <w:t>我们希望通过该系统的应用能完整的监控到教学的各个环节，使得教学活动的全过程能做到课前可预见、课中可控制、课后可查询。，使得讲师和教学管理人员能及时发现教学过程中的问题，并能及时解决。从而大幅的提高教学质量和学生对教学的满意度。</w:t>
      </w:r>
    </w:p>
    <w:p w14:paraId="716B3C53" w14:textId="77777777" w:rsidR="008E7DC5" w:rsidRDefault="00022143" w:rsidP="00886C70">
      <w:pPr>
        <w:pStyle w:val="2"/>
        <w:spacing w:before="326" w:after="163"/>
      </w:pPr>
      <w:bookmarkStart w:id="63" w:name="_Toc467840484"/>
      <w:r>
        <w:rPr>
          <w:rFonts w:hint="eastAsia"/>
        </w:rPr>
        <w:t>功能描述</w:t>
      </w:r>
      <w:bookmarkEnd w:id="63"/>
    </w:p>
    <w:p w14:paraId="39F62FFE" w14:textId="77777777" w:rsidR="00022143" w:rsidRDefault="00022143" w:rsidP="00022143">
      <w:pPr>
        <w:pStyle w:val="3"/>
        <w:spacing w:before="326" w:after="163"/>
      </w:pPr>
      <w:bookmarkStart w:id="64" w:name="_Toc324606034"/>
      <w:bookmarkStart w:id="65" w:name="_Toc467840485"/>
      <w:r w:rsidRPr="00C00A64">
        <w:rPr>
          <w:rFonts w:hint="eastAsia"/>
        </w:rPr>
        <w:t>学习中心</w:t>
      </w:r>
      <w:bookmarkEnd w:id="64"/>
      <w:bookmarkEnd w:id="65"/>
    </w:p>
    <w:p w14:paraId="349BF638" w14:textId="77777777" w:rsidR="00022143" w:rsidRPr="00C00A64" w:rsidRDefault="00022143" w:rsidP="001F6622">
      <w:pPr>
        <w:ind w:firstLine="420"/>
        <w:rPr>
          <w:rFonts w:ascii="宋体" w:hAnsi="宋体"/>
        </w:rPr>
      </w:pPr>
      <w:r w:rsidRPr="00C00A64">
        <w:rPr>
          <w:rFonts w:ascii="宋体" w:hAnsi="宋体" w:hint="eastAsia"/>
        </w:rPr>
        <w:t>学员通过学习中心能查看教学计划，教学进度，查看每日课程大纲和课程内容，能及时预习。</w:t>
      </w:r>
    </w:p>
    <w:p w14:paraId="5E419F1A" w14:textId="77777777" w:rsidR="00022143" w:rsidRDefault="00022143" w:rsidP="00022143">
      <w:r w:rsidRPr="00D6255B">
        <w:rPr>
          <w:rFonts w:hint="eastAsia"/>
          <w:noProof/>
        </w:rPr>
        <w:drawing>
          <wp:inline distT="0" distB="0" distL="0" distR="0" wp14:anchorId="6511AD29" wp14:editId="722CE30C">
            <wp:extent cx="5274310" cy="2436495"/>
            <wp:effectExtent l="19050" t="0" r="2540" b="0"/>
            <wp:docPr id="32" name="图片 24" descr="2012-05-08_1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05251.png"/>
                    <pic:cNvPicPr/>
                  </pic:nvPicPr>
                  <pic:blipFill>
                    <a:blip r:embed="rId19"/>
                    <a:stretch>
                      <a:fillRect/>
                    </a:stretch>
                  </pic:blipFill>
                  <pic:spPr>
                    <a:xfrm>
                      <a:off x="0" y="0"/>
                      <a:ext cx="5274310" cy="2436495"/>
                    </a:xfrm>
                    <a:prstGeom prst="rect">
                      <a:avLst/>
                    </a:prstGeom>
                  </pic:spPr>
                </pic:pic>
              </a:graphicData>
            </a:graphic>
          </wp:inline>
        </w:drawing>
      </w:r>
    </w:p>
    <w:p w14:paraId="1681A3B5" w14:textId="77777777" w:rsidR="00022143" w:rsidRDefault="00022143" w:rsidP="00022143">
      <w:pPr>
        <w:pStyle w:val="aff1"/>
        <w:tabs>
          <w:tab w:val="clear" w:pos="590"/>
        </w:tabs>
        <w:ind w:left="0" w:firstLine="0"/>
        <w:jc w:val="center"/>
      </w:pPr>
      <w:r>
        <w:rPr>
          <w:rFonts w:hint="eastAsia"/>
        </w:rPr>
        <w:lastRenderedPageBreak/>
        <w:t>图</w:t>
      </w:r>
      <w:r w:rsidR="007757CB">
        <w:rPr>
          <w:rFonts w:hint="eastAsia"/>
        </w:rPr>
        <w:t>6</w:t>
      </w:r>
      <w:r>
        <w:rPr>
          <w:rFonts w:hint="eastAsia"/>
        </w:rPr>
        <w:t>-1  学习中心界面</w:t>
      </w:r>
    </w:p>
    <w:p w14:paraId="06720284" w14:textId="77777777" w:rsidR="00022143" w:rsidRPr="00A84B03" w:rsidRDefault="00022143" w:rsidP="00022143"/>
    <w:p w14:paraId="5ED7386D" w14:textId="77777777" w:rsidR="00022143" w:rsidRDefault="00022143" w:rsidP="00022143">
      <w:pPr>
        <w:pStyle w:val="3"/>
        <w:spacing w:before="326" w:after="163"/>
      </w:pPr>
      <w:bookmarkStart w:id="66" w:name="_Toc324606035"/>
      <w:bookmarkStart w:id="67" w:name="_Toc467840486"/>
      <w:r w:rsidRPr="00C00A64">
        <w:rPr>
          <w:rFonts w:hint="eastAsia"/>
        </w:rPr>
        <w:t>课程回放</w:t>
      </w:r>
      <w:bookmarkEnd w:id="66"/>
      <w:bookmarkEnd w:id="67"/>
    </w:p>
    <w:p w14:paraId="019C8977" w14:textId="77777777" w:rsidR="00022143" w:rsidRPr="00C00A64" w:rsidRDefault="00022143" w:rsidP="001D360D">
      <w:pPr>
        <w:ind w:firstLine="420"/>
        <w:rPr>
          <w:rFonts w:ascii="宋体" w:hAnsi="宋体"/>
        </w:rPr>
      </w:pPr>
      <w:r w:rsidRPr="00123AF5">
        <w:rPr>
          <w:rFonts w:hint="eastAsia"/>
        </w:rPr>
        <w:t>学员在该系统下可以回放课程的视频，视频数据保存在服务器上，学员可凭帐号访问与之相关的视频课程资源。</w:t>
      </w:r>
    </w:p>
    <w:p w14:paraId="6D5241DD" w14:textId="77777777" w:rsidR="00022143" w:rsidRDefault="00A276E1" w:rsidP="00022143">
      <w:pPr>
        <w:jc w:val="center"/>
      </w:pPr>
      <w:r w:rsidRPr="00A276E1">
        <w:rPr>
          <w:noProof/>
        </w:rPr>
        <w:drawing>
          <wp:inline distT="0" distB="0" distL="0" distR="0" wp14:anchorId="3F0F2571" wp14:editId="431C310C">
            <wp:extent cx="5274310" cy="25611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561123"/>
                    </a:xfrm>
                    <a:prstGeom prst="rect">
                      <a:avLst/>
                    </a:prstGeom>
                  </pic:spPr>
                </pic:pic>
              </a:graphicData>
            </a:graphic>
          </wp:inline>
        </w:drawing>
      </w:r>
    </w:p>
    <w:p w14:paraId="07B5BEDD" w14:textId="77777777" w:rsidR="00022143"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4C6275">
        <w:rPr>
          <w:rFonts w:hint="eastAsia"/>
        </w:rPr>
        <w:t>2</w:t>
      </w:r>
      <w:r>
        <w:rPr>
          <w:rFonts w:hint="eastAsia"/>
        </w:rPr>
        <w:t xml:space="preserve">  课程回放界面</w:t>
      </w:r>
    </w:p>
    <w:p w14:paraId="6267E1CD" w14:textId="77777777" w:rsidR="00022143" w:rsidRDefault="00022143" w:rsidP="00022143">
      <w:pPr>
        <w:pStyle w:val="3"/>
        <w:spacing w:before="326" w:after="163"/>
      </w:pPr>
      <w:bookmarkStart w:id="68" w:name="_Toc324606036"/>
      <w:bookmarkStart w:id="69" w:name="_Toc467840487"/>
      <w:r>
        <w:rPr>
          <w:rFonts w:hint="eastAsia"/>
        </w:rPr>
        <w:t>参加</w:t>
      </w:r>
      <w:r w:rsidRPr="00A452F5">
        <w:rPr>
          <w:rFonts w:hint="eastAsia"/>
        </w:rPr>
        <w:t>考试</w:t>
      </w:r>
      <w:bookmarkEnd w:id="68"/>
      <w:bookmarkEnd w:id="69"/>
    </w:p>
    <w:p w14:paraId="464E542F" w14:textId="77777777" w:rsidR="00022143" w:rsidRPr="00C00A64" w:rsidRDefault="00022143" w:rsidP="004C6275">
      <w:pPr>
        <w:ind w:firstLine="420"/>
      </w:pPr>
      <w:r w:rsidRPr="00C00A64">
        <w:rPr>
          <w:rFonts w:hint="eastAsia"/>
        </w:rPr>
        <w:t>学员可以在线参加考试，考试采用随机抽题，机器判卷的方式。学员考试完成后能自动得到成绩。讲师和教学管理人员可以查看到所有学员的考试成绩，并能查看成绩排名。</w:t>
      </w:r>
    </w:p>
    <w:p w14:paraId="46005954" w14:textId="77777777" w:rsidR="00022143" w:rsidRDefault="00022143" w:rsidP="00022143">
      <w:pPr>
        <w:jc w:val="center"/>
      </w:pPr>
      <w:r w:rsidRPr="00C00A64">
        <w:rPr>
          <w:rFonts w:hint="eastAsia"/>
          <w:noProof/>
        </w:rPr>
        <w:drawing>
          <wp:inline distT="0" distB="0" distL="0" distR="0" wp14:anchorId="2B9280C3" wp14:editId="2E6285CB">
            <wp:extent cx="5274310" cy="2575560"/>
            <wp:effectExtent l="19050" t="0" r="2540" b="0"/>
            <wp:docPr id="34" name="图片 28" descr="2012-05-08_11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344.png"/>
                    <pic:cNvPicPr/>
                  </pic:nvPicPr>
                  <pic:blipFill>
                    <a:blip r:embed="rId21"/>
                    <a:stretch>
                      <a:fillRect/>
                    </a:stretch>
                  </pic:blipFill>
                  <pic:spPr>
                    <a:xfrm>
                      <a:off x="0" y="0"/>
                      <a:ext cx="5274310" cy="2575560"/>
                    </a:xfrm>
                    <a:prstGeom prst="rect">
                      <a:avLst/>
                    </a:prstGeom>
                  </pic:spPr>
                </pic:pic>
              </a:graphicData>
            </a:graphic>
          </wp:inline>
        </w:drawing>
      </w:r>
    </w:p>
    <w:p w14:paraId="166FC595" w14:textId="77777777" w:rsidR="00022143" w:rsidRDefault="00022143" w:rsidP="00022143">
      <w:pPr>
        <w:pStyle w:val="aff1"/>
        <w:tabs>
          <w:tab w:val="clear" w:pos="590"/>
        </w:tabs>
        <w:ind w:left="0" w:firstLine="0"/>
        <w:jc w:val="center"/>
      </w:pPr>
      <w:r>
        <w:rPr>
          <w:rFonts w:hint="eastAsia"/>
        </w:rPr>
        <w:lastRenderedPageBreak/>
        <w:t>图</w:t>
      </w:r>
      <w:r w:rsidR="007757CB">
        <w:rPr>
          <w:rFonts w:hint="eastAsia"/>
        </w:rPr>
        <w:t>6</w:t>
      </w:r>
      <w:r>
        <w:rPr>
          <w:rFonts w:hint="eastAsia"/>
        </w:rPr>
        <w:t>-</w:t>
      </w:r>
      <w:r w:rsidR="004C6275">
        <w:rPr>
          <w:rFonts w:hint="eastAsia"/>
        </w:rPr>
        <w:t>3</w:t>
      </w:r>
      <w:r>
        <w:rPr>
          <w:rFonts w:hint="eastAsia"/>
        </w:rPr>
        <w:t xml:space="preserve">  在线考试界面</w:t>
      </w:r>
    </w:p>
    <w:p w14:paraId="58FBA557" w14:textId="77777777" w:rsidR="00022143" w:rsidRDefault="00022143" w:rsidP="00022143">
      <w:pPr>
        <w:pStyle w:val="3"/>
        <w:spacing w:before="326" w:after="163"/>
      </w:pPr>
      <w:bookmarkStart w:id="70" w:name="_Toc324606037"/>
      <w:bookmarkStart w:id="71" w:name="_Toc467840488"/>
      <w:r w:rsidRPr="00A452F5">
        <w:rPr>
          <w:rFonts w:hint="eastAsia"/>
        </w:rPr>
        <w:t>考勤管理</w:t>
      </w:r>
      <w:bookmarkEnd w:id="70"/>
      <w:bookmarkEnd w:id="71"/>
    </w:p>
    <w:p w14:paraId="4902EDFF" w14:textId="77777777" w:rsidR="00022143" w:rsidRPr="00C00A64" w:rsidRDefault="00022143" w:rsidP="004C6275">
      <w:pPr>
        <w:ind w:firstLine="420"/>
      </w:pPr>
      <w:r w:rsidRPr="00C00A64">
        <w:rPr>
          <w:rFonts w:hint="eastAsia"/>
        </w:rPr>
        <w:t>讲师可以对每位学员记录考勤，考勤记录可以被讲师和教学管理人员查看。</w:t>
      </w:r>
    </w:p>
    <w:p w14:paraId="10711EFD" w14:textId="77777777" w:rsidR="00022143" w:rsidRDefault="00022143" w:rsidP="00022143">
      <w:pPr>
        <w:pStyle w:val="3"/>
        <w:spacing w:before="326" w:after="163"/>
      </w:pPr>
      <w:bookmarkStart w:id="72" w:name="_Toc324606038"/>
      <w:bookmarkStart w:id="73" w:name="_Toc467840489"/>
      <w:r w:rsidRPr="00A452F5">
        <w:rPr>
          <w:rFonts w:hint="eastAsia"/>
        </w:rPr>
        <w:t>作业和练习</w:t>
      </w:r>
      <w:bookmarkEnd w:id="72"/>
      <w:bookmarkEnd w:id="73"/>
    </w:p>
    <w:p w14:paraId="5EBE9119" w14:textId="77777777" w:rsidR="00022143" w:rsidRPr="00C00A64" w:rsidRDefault="00022143" w:rsidP="004C6275">
      <w:pPr>
        <w:ind w:firstLine="420"/>
      </w:pPr>
      <w:r w:rsidRPr="00C00A64">
        <w:rPr>
          <w:rFonts w:hint="eastAsia"/>
        </w:rPr>
        <w:t>学员可以在该系统下完成每日的作业和练习的回答和提交，讲师能看到本班级的所有学员的作业和练习完成情况，教学管理人员可以查看到所有学员的作业和练习完成情况，并能生成相应的报表。</w:t>
      </w:r>
    </w:p>
    <w:p w14:paraId="4FD146F8" w14:textId="77777777" w:rsidR="00022143" w:rsidRDefault="00022143" w:rsidP="00022143">
      <w:pPr>
        <w:jc w:val="center"/>
      </w:pPr>
      <w:r w:rsidRPr="00D6255B">
        <w:rPr>
          <w:rFonts w:hint="eastAsia"/>
          <w:noProof/>
        </w:rPr>
        <w:drawing>
          <wp:inline distT="0" distB="0" distL="0" distR="0" wp14:anchorId="14B38521" wp14:editId="4607084C">
            <wp:extent cx="5274310" cy="2436495"/>
            <wp:effectExtent l="19050" t="0" r="2540" b="0"/>
            <wp:docPr id="35" name="图片 26" descr="2012-05-08_11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3614.png"/>
                    <pic:cNvPicPr/>
                  </pic:nvPicPr>
                  <pic:blipFill>
                    <a:blip r:embed="rId22"/>
                    <a:stretch>
                      <a:fillRect/>
                    </a:stretch>
                  </pic:blipFill>
                  <pic:spPr>
                    <a:xfrm>
                      <a:off x="0" y="0"/>
                      <a:ext cx="5274310" cy="2436495"/>
                    </a:xfrm>
                    <a:prstGeom prst="rect">
                      <a:avLst/>
                    </a:prstGeom>
                  </pic:spPr>
                </pic:pic>
              </a:graphicData>
            </a:graphic>
          </wp:inline>
        </w:drawing>
      </w:r>
    </w:p>
    <w:p w14:paraId="2A9C7E99" w14:textId="77777777" w:rsidR="00022143" w:rsidRPr="00A84B03"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4C6275">
        <w:rPr>
          <w:rFonts w:hint="eastAsia"/>
        </w:rPr>
        <w:t>4</w:t>
      </w:r>
      <w:r>
        <w:rPr>
          <w:rFonts w:hint="eastAsia"/>
        </w:rPr>
        <w:t xml:space="preserve">  作业和练习界面</w:t>
      </w:r>
    </w:p>
    <w:p w14:paraId="50B179A4" w14:textId="77777777" w:rsidR="00022143" w:rsidRDefault="00022143" w:rsidP="00022143">
      <w:pPr>
        <w:pStyle w:val="3"/>
        <w:spacing w:before="326" w:after="163"/>
      </w:pPr>
      <w:bookmarkStart w:id="74" w:name="_Toc324606039"/>
      <w:bookmarkStart w:id="75" w:name="_Toc467840490"/>
      <w:r w:rsidRPr="00A452F5">
        <w:rPr>
          <w:rFonts w:hint="eastAsia"/>
        </w:rPr>
        <w:t>课程反馈</w:t>
      </w:r>
      <w:bookmarkEnd w:id="74"/>
      <w:bookmarkEnd w:id="75"/>
    </w:p>
    <w:p w14:paraId="43945C0C" w14:textId="77777777" w:rsidR="00022143" w:rsidRPr="00A452F5" w:rsidRDefault="00022143" w:rsidP="004C6275">
      <w:pPr>
        <w:ind w:firstLine="420"/>
      </w:pPr>
      <w:r w:rsidRPr="00A452F5">
        <w:rPr>
          <w:rFonts w:hint="eastAsia"/>
        </w:rPr>
        <w:t>学员可以在该系统上反馈课程的学习情况、讲师的授课状况。讲师和教学管理人员能够看到学员的反馈。教学管理人员能够查看到学员对每位讲师的评价和评分。</w:t>
      </w:r>
    </w:p>
    <w:p w14:paraId="2D9C1F89" w14:textId="77777777" w:rsidR="00022143" w:rsidRDefault="00022143" w:rsidP="00022143">
      <w:r w:rsidRPr="00D6255B">
        <w:rPr>
          <w:rFonts w:hint="eastAsia"/>
          <w:noProof/>
        </w:rPr>
        <w:lastRenderedPageBreak/>
        <w:drawing>
          <wp:inline distT="0" distB="0" distL="0" distR="0" wp14:anchorId="16D62620" wp14:editId="30815D49">
            <wp:extent cx="5274310" cy="2575560"/>
            <wp:effectExtent l="19050" t="0" r="2540" b="0"/>
            <wp:docPr id="36" name="图片 29" descr="2012-05-08_12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10.png"/>
                    <pic:cNvPicPr/>
                  </pic:nvPicPr>
                  <pic:blipFill>
                    <a:blip r:embed="rId23"/>
                    <a:stretch>
                      <a:fillRect/>
                    </a:stretch>
                  </pic:blipFill>
                  <pic:spPr>
                    <a:xfrm>
                      <a:off x="0" y="0"/>
                      <a:ext cx="5274310" cy="2575560"/>
                    </a:xfrm>
                    <a:prstGeom prst="rect">
                      <a:avLst/>
                    </a:prstGeom>
                  </pic:spPr>
                </pic:pic>
              </a:graphicData>
            </a:graphic>
          </wp:inline>
        </w:drawing>
      </w:r>
    </w:p>
    <w:p w14:paraId="5972A92E" w14:textId="77777777" w:rsidR="00022143" w:rsidRPr="00A84B03"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4C6275">
        <w:rPr>
          <w:rFonts w:hint="eastAsia"/>
        </w:rPr>
        <w:t>5</w:t>
      </w:r>
      <w:r>
        <w:rPr>
          <w:rFonts w:hint="eastAsia"/>
        </w:rPr>
        <w:t xml:space="preserve">  课程反馈界面</w:t>
      </w:r>
    </w:p>
    <w:p w14:paraId="1ED11E75" w14:textId="77777777" w:rsidR="00022143" w:rsidRDefault="00022143" w:rsidP="00022143">
      <w:pPr>
        <w:pStyle w:val="3"/>
        <w:spacing w:before="326" w:after="163"/>
      </w:pPr>
      <w:bookmarkStart w:id="76" w:name="_Toc324606040"/>
      <w:bookmarkStart w:id="77" w:name="_Toc467840491"/>
      <w:r w:rsidRPr="00A452F5">
        <w:rPr>
          <w:rFonts w:hint="eastAsia"/>
        </w:rPr>
        <w:t>资料和资源</w:t>
      </w:r>
      <w:bookmarkEnd w:id="76"/>
      <w:bookmarkEnd w:id="77"/>
    </w:p>
    <w:p w14:paraId="578A32B0" w14:textId="77777777" w:rsidR="00022143" w:rsidRPr="00A452F5" w:rsidRDefault="00022143" w:rsidP="004C6275">
      <w:pPr>
        <w:ind w:firstLine="420"/>
      </w:pPr>
      <w:r w:rsidRPr="00A452F5">
        <w:rPr>
          <w:rFonts w:hint="eastAsia"/>
        </w:rPr>
        <w:t>讲师可以发布资料和资源，该资料和资源可以被学员下载，可以为不同的账户分配不同的下载权限。</w:t>
      </w:r>
    </w:p>
    <w:p w14:paraId="6BC76F03" w14:textId="77777777" w:rsidR="00022143" w:rsidRDefault="00022143" w:rsidP="00022143">
      <w:r w:rsidRPr="00D6255B">
        <w:rPr>
          <w:rFonts w:hint="eastAsia"/>
          <w:noProof/>
        </w:rPr>
        <w:drawing>
          <wp:inline distT="0" distB="0" distL="0" distR="0" wp14:anchorId="6DE4942E" wp14:editId="7515A0AB">
            <wp:extent cx="5274310" cy="2575560"/>
            <wp:effectExtent l="19050" t="0" r="2540" b="0"/>
            <wp:docPr id="37" name="图片 30" descr="2012-05-08_12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20553.png"/>
                    <pic:cNvPicPr/>
                  </pic:nvPicPr>
                  <pic:blipFill>
                    <a:blip r:embed="rId24"/>
                    <a:stretch>
                      <a:fillRect/>
                    </a:stretch>
                  </pic:blipFill>
                  <pic:spPr>
                    <a:xfrm>
                      <a:off x="0" y="0"/>
                      <a:ext cx="5274310" cy="2575560"/>
                    </a:xfrm>
                    <a:prstGeom prst="rect">
                      <a:avLst/>
                    </a:prstGeom>
                  </pic:spPr>
                </pic:pic>
              </a:graphicData>
            </a:graphic>
          </wp:inline>
        </w:drawing>
      </w:r>
    </w:p>
    <w:p w14:paraId="5CFAC791" w14:textId="77777777" w:rsidR="00022143" w:rsidRPr="00A84B03"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4C6275">
        <w:rPr>
          <w:rFonts w:hint="eastAsia"/>
        </w:rPr>
        <w:t>6</w:t>
      </w:r>
      <w:r>
        <w:rPr>
          <w:rFonts w:hint="eastAsia"/>
        </w:rPr>
        <w:t xml:space="preserve">  资料和资源界面</w:t>
      </w:r>
    </w:p>
    <w:p w14:paraId="1BC6DAB9" w14:textId="77777777" w:rsidR="00022143" w:rsidRDefault="00022143" w:rsidP="00022143">
      <w:pPr>
        <w:pStyle w:val="3"/>
        <w:spacing w:before="326" w:after="163"/>
      </w:pPr>
      <w:bookmarkStart w:id="78" w:name="_Toc324606041"/>
      <w:bookmarkStart w:id="79" w:name="_Toc467840492"/>
      <w:r w:rsidRPr="00A452F5">
        <w:rPr>
          <w:rFonts w:hint="eastAsia"/>
        </w:rPr>
        <w:t>学习笔记</w:t>
      </w:r>
      <w:bookmarkEnd w:id="78"/>
      <w:bookmarkEnd w:id="79"/>
    </w:p>
    <w:p w14:paraId="36C1A4E7" w14:textId="77777777" w:rsidR="00022143" w:rsidRPr="00A452F5" w:rsidRDefault="00022143" w:rsidP="004C6275">
      <w:pPr>
        <w:ind w:firstLine="420"/>
      </w:pPr>
      <w:r w:rsidRPr="00A452F5">
        <w:rPr>
          <w:rFonts w:hint="eastAsia"/>
        </w:rPr>
        <w:t>学员可以在该系统下记录学习笔记，学习笔记可以在学员间共享，可以自由的导入和导出。讲师也可以挑选优秀笔记让所有学员学习。</w:t>
      </w:r>
    </w:p>
    <w:p w14:paraId="3DE00683" w14:textId="77777777" w:rsidR="00022143" w:rsidRDefault="00022143" w:rsidP="00022143">
      <w:r w:rsidRPr="00D6255B">
        <w:rPr>
          <w:noProof/>
        </w:rPr>
        <w:lastRenderedPageBreak/>
        <w:drawing>
          <wp:inline distT="0" distB="0" distL="0" distR="0" wp14:anchorId="59C1B8FB" wp14:editId="77E24E92">
            <wp:extent cx="5274310" cy="2436495"/>
            <wp:effectExtent l="19050" t="0" r="2540" b="0"/>
            <wp:docPr id="38" name="图片 27" descr="2012-05-08_11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_115224.png"/>
                    <pic:cNvPicPr/>
                  </pic:nvPicPr>
                  <pic:blipFill>
                    <a:blip r:embed="rId25"/>
                    <a:stretch>
                      <a:fillRect/>
                    </a:stretch>
                  </pic:blipFill>
                  <pic:spPr>
                    <a:xfrm>
                      <a:off x="0" y="0"/>
                      <a:ext cx="5274310" cy="2436495"/>
                    </a:xfrm>
                    <a:prstGeom prst="rect">
                      <a:avLst/>
                    </a:prstGeom>
                  </pic:spPr>
                </pic:pic>
              </a:graphicData>
            </a:graphic>
          </wp:inline>
        </w:drawing>
      </w:r>
    </w:p>
    <w:p w14:paraId="5666AC33" w14:textId="77777777" w:rsidR="00022143" w:rsidRPr="00F41EDF"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735CDA">
        <w:rPr>
          <w:rFonts w:hint="eastAsia"/>
        </w:rPr>
        <w:t>7</w:t>
      </w:r>
      <w:r>
        <w:rPr>
          <w:rFonts w:hint="eastAsia"/>
        </w:rPr>
        <w:t xml:space="preserve">  学习笔记界面</w:t>
      </w:r>
    </w:p>
    <w:p w14:paraId="3BE90DD9" w14:textId="77777777" w:rsidR="00022143" w:rsidRPr="00A452F5" w:rsidRDefault="00022143" w:rsidP="00022143">
      <w:pPr>
        <w:pStyle w:val="3"/>
        <w:spacing w:before="326" w:after="163"/>
      </w:pPr>
      <w:bookmarkStart w:id="80" w:name="_Toc324606042"/>
      <w:bookmarkStart w:id="81" w:name="_Toc467840493"/>
      <w:r w:rsidRPr="00A452F5">
        <w:rPr>
          <w:rFonts w:hint="eastAsia"/>
        </w:rPr>
        <w:t>在线问答</w:t>
      </w:r>
      <w:bookmarkEnd w:id="80"/>
      <w:bookmarkEnd w:id="81"/>
    </w:p>
    <w:p w14:paraId="76C51831" w14:textId="77777777" w:rsidR="00022143" w:rsidRPr="00760E77" w:rsidRDefault="00022143" w:rsidP="00735CDA">
      <w:pPr>
        <w:ind w:firstLine="420"/>
      </w:pPr>
      <w:r w:rsidRPr="00760E77">
        <w:rPr>
          <w:rFonts w:hint="eastAsia"/>
        </w:rPr>
        <w:t>此功能主要是用来学员有什么不懂的疑问，可以及时向授课老师以及其他授权人发出提问，当老师或者其他授权人看到这些问题后可以尽快的给学员进行回答，为学生解除疑难困惑。同时当学员得到满意答案后，可以给老师或者其他人进行评价，此项评价也可以作为老师的业绩考核</w:t>
      </w:r>
      <w:r>
        <w:rPr>
          <w:rFonts w:hint="eastAsia"/>
        </w:rPr>
        <w:t>。</w:t>
      </w:r>
    </w:p>
    <w:p w14:paraId="023E1241" w14:textId="77777777" w:rsidR="00022143" w:rsidRPr="00760E77" w:rsidRDefault="00022143" w:rsidP="00022143">
      <w:pPr>
        <w:jc w:val="center"/>
      </w:pPr>
      <w:r>
        <w:rPr>
          <w:noProof/>
          <w:sz w:val="44"/>
          <w:szCs w:val="44"/>
        </w:rPr>
        <w:drawing>
          <wp:inline distT="0" distB="0" distL="0" distR="0" wp14:anchorId="3FED2BA1" wp14:editId="08AF8B3F">
            <wp:extent cx="5273675" cy="2519680"/>
            <wp:effectExtent l="19050" t="0" r="317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273675" cy="2519680"/>
                    </a:xfrm>
                    <a:prstGeom prst="rect">
                      <a:avLst/>
                    </a:prstGeom>
                    <a:noFill/>
                    <a:ln w="9525">
                      <a:noFill/>
                      <a:miter lim="800000"/>
                      <a:headEnd/>
                      <a:tailEnd/>
                    </a:ln>
                  </pic:spPr>
                </pic:pic>
              </a:graphicData>
            </a:graphic>
          </wp:inline>
        </w:drawing>
      </w:r>
    </w:p>
    <w:p w14:paraId="224F043B" w14:textId="77777777" w:rsidR="00022143" w:rsidRPr="00F41EDF" w:rsidRDefault="00022143" w:rsidP="00022143">
      <w:pPr>
        <w:pStyle w:val="aff1"/>
        <w:tabs>
          <w:tab w:val="clear" w:pos="590"/>
        </w:tabs>
        <w:ind w:left="0" w:firstLine="0"/>
        <w:jc w:val="center"/>
      </w:pPr>
      <w:r>
        <w:rPr>
          <w:rFonts w:hint="eastAsia"/>
        </w:rPr>
        <w:t>图</w:t>
      </w:r>
      <w:r w:rsidR="007757CB">
        <w:rPr>
          <w:rFonts w:hint="eastAsia"/>
        </w:rPr>
        <w:t>6</w:t>
      </w:r>
      <w:r>
        <w:rPr>
          <w:rFonts w:hint="eastAsia"/>
        </w:rPr>
        <w:t>-</w:t>
      </w:r>
      <w:r w:rsidR="00C9693B">
        <w:rPr>
          <w:rFonts w:hint="eastAsia"/>
        </w:rPr>
        <w:t>8</w:t>
      </w:r>
      <w:r>
        <w:rPr>
          <w:rFonts w:hint="eastAsia"/>
        </w:rPr>
        <w:t xml:space="preserve">  在线问答界面</w:t>
      </w:r>
    </w:p>
    <w:p w14:paraId="4C622340" w14:textId="77777777" w:rsidR="00022143" w:rsidRDefault="00022143">
      <w:pPr>
        <w:widowControl/>
        <w:adjustRightInd/>
        <w:snapToGrid/>
        <w:spacing w:line="240" w:lineRule="auto"/>
        <w:jc w:val="left"/>
        <w:rPr>
          <w:b/>
          <w:bCs/>
          <w:kern w:val="44"/>
          <w:sz w:val="32"/>
          <w:szCs w:val="44"/>
        </w:rPr>
      </w:pPr>
      <w:r>
        <w:br w:type="page"/>
      </w:r>
    </w:p>
    <w:p w14:paraId="036C4280" w14:textId="3F303396" w:rsidR="009A46AA" w:rsidRDefault="009A46AA" w:rsidP="009A46AA">
      <w:pPr>
        <w:pStyle w:val="1"/>
        <w:numPr>
          <w:ilvl w:val="0"/>
          <w:numId w:val="0"/>
        </w:numPr>
        <w:spacing w:before="326" w:after="163"/>
        <w:jc w:val="center"/>
      </w:pPr>
      <w:bookmarkStart w:id="82" w:name="_Toc467840494"/>
      <w:r>
        <w:rPr>
          <w:rFonts w:hint="eastAsia"/>
        </w:rPr>
        <w:lastRenderedPageBreak/>
        <w:t>附录一：</w:t>
      </w:r>
      <w:bookmarkStart w:id="83" w:name="_GoBack"/>
      <w:bookmarkEnd w:id="83"/>
      <w:r>
        <w:rPr>
          <w:rFonts w:hint="eastAsia"/>
        </w:rPr>
        <w:t>结业证书</w:t>
      </w:r>
      <w:bookmarkEnd w:id="82"/>
    </w:p>
    <w:p w14:paraId="62F48C28" w14:textId="77777777" w:rsidR="009A46AA" w:rsidRDefault="009A46AA" w:rsidP="009A46AA"/>
    <w:p w14:paraId="5AB1C3E1" w14:textId="77777777" w:rsidR="009A46AA" w:rsidRDefault="009A46AA" w:rsidP="009A46AA"/>
    <w:p w14:paraId="6B3FE291" w14:textId="370FD03F" w:rsidR="009A46AA" w:rsidRDefault="00762693" w:rsidP="009A46AA">
      <w:r>
        <w:pict w14:anchorId="24283F44">
          <v:group id="Group 4" o:spid="_x0000_s1176" style="position:absolute;left:0;text-align:left;margin-left:0;margin-top:0;width:444pt;height:5in;z-index:251671040" coordsize="57972,41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77" type="#_x0000_t75" style="position:absolute;width:5797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cnXDAAAA2wAAAA8AAABkcnMvZG93bnJldi54bWxEj0FrAjEUhO+C/yE8oTfNrofSbo2iorT0&#10;Il178PjYPHcXNy8hie723zeC4HGYmW+YxWownbiRD61lBfksA0FcWd1yreD3uJ++gQgRWWNnmRT8&#10;UYDVcjxaYKFtzz90K2MtEoRDgQqaGF0hZagaMhhm1hEn72y9wZikr6X22Ce46eQ8y16lwZbTQoOO&#10;tg1Vl/JqFOyOm77ffvvD51q+u07n2p1OUamXybD+ABFpiM/wo/2lFcxzuH9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VydcMAAADbAAAADwAAAAAAAAAAAAAAAACf&#10;AgAAZHJzL2Rvd25yZXYueG1sUEsFBgAAAAAEAAQA9wAAAI8DAAAAAA==&#10;">
              <v:imagedata r:id="rId27" o:title=""/>
            </v:shape>
            <v:shape id="Picture 2" o:spid="_x0000_s1178" type="#_x0000_t75" style="position:absolute;left:2286;top:2285;width:53099;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xf/DAAAA2wAAAA8AAABkcnMvZG93bnJldi54bWxEj0GLwjAUhO8L/ofwBC+LphZ2kWqUKgge&#10;9rBb/QGP5tkUm5fQRK3+erOwsMdhZr5hVpvBduJGfWgdK5jPMhDEtdMtNwpOx/10ASJEZI2dY1Lw&#10;oACb9ehthYV2d/6hWxUbkSAcClRgYvSFlKE2ZDHMnCdO3tn1FmOSfSN1j/cEt53Ms+xTWmw5LRj0&#10;tDNUX6qrVVBW251/frTfw8WUX+/yXJHfPpSajIdyCSLSEP/Df+2DVpDn8Psl/Q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vF/8MAAADbAAAADwAAAAAAAAAAAAAAAACf&#10;AgAAZHJzL2Rvd25yZXYueG1sUEsFBgAAAAAEAAQA9wAAAI8DAAAAAA==&#10;" stroked="t" strokecolor="#ffc000">
              <v:imagedata r:id="rId28" o:title=""/>
            </v:shape>
          </v:group>
        </w:pict>
      </w:r>
    </w:p>
    <w:p w14:paraId="0CE3CC1D" w14:textId="77777777" w:rsidR="009A46AA" w:rsidRDefault="009A46AA" w:rsidP="009A46AA"/>
    <w:p w14:paraId="1A1A3CB2" w14:textId="77777777" w:rsidR="009A46AA" w:rsidRDefault="009A46AA" w:rsidP="009A46AA"/>
    <w:p w14:paraId="7B972910" w14:textId="77777777" w:rsidR="009A46AA" w:rsidRDefault="009A46AA" w:rsidP="009A46AA"/>
    <w:p w14:paraId="7BAC277C" w14:textId="77777777" w:rsidR="009A46AA" w:rsidRDefault="009A46AA" w:rsidP="009A46AA"/>
    <w:p w14:paraId="7CB1593C" w14:textId="77777777" w:rsidR="009A46AA" w:rsidRDefault="009A46AA" w:rsidP="009A46AA"/>
    <w:p w14:paraId="3AB959AB" w14:textId="77777777" w:rsidR="009A46AA" w:rsidRDefault="009A46AA" w:rsidP="009A46AA"/>
    <w:p w14:paraId="73B1CD29" w14:textId="77777777" w:rsidR="009A46AA" w:rsidRDefault="009A46AA" w:rsidP="009A46AA"/>
    <w:p w14:paraId="07188826" w14:textId="77777777" w:rsidR="009A46AA" w:rsidRDefault="009A46AA" w:rsidP="009A46AA"/>
    <w:p w14:paraId="532BBCCC" w14:textId="77777777" w:rsidR="009A46AA" w:rsidRDefault="009A46AA" w:rsidP="009A46AA"/>
    <w:p w14:paraId="4FF6B147" w14:textId="77777777" w:rsidR="009A46AA" w:rsidRDefault="009A46AA" w:rsidP="009A46AA"/>
    <w:p w14:paraId="45FBE276" w14:textId="77777777" w:rsidR="009A46AA" w:rsidRDefault="009A46AA" w:rsidP="009A46AA"/>
    <w:p w14:paraId="6B2B9165" w14:textId="77777777" w:rsidR="009A46AA" w:rsidRDefault="009A46AA" w:rsidP="009A46AA"/>
    <w:p w14:paraId="0175C94E" w14:textId="77777777" w:rsidR="009A46AA" w:rsidRDefault="009A46AA" w:rsidP="009A46AA"/>
    <w:p w14:paraId="1EB86152" w14:textId="77777777" w:rsidR="009A46AA" w:rsidRDefault="009A46AA" w:rsidP="009A46AA"/>
    <w:p w14:paraId="227A522C" w14:textId="77777777" w:rsidR="009A46AA" w:rsidRDefault="009A46AA" w:rsidP="009A46AA"/>
    <w:p w14:paraId="49AF169F" w14:textId="77777777" w:rsidR="009A46AA" w:rsidRDefault="009A46AA" w:rsidP="009A46AA"/>
    <w:p w14:paraId="5D03AF88" w14:textId="77777777" w:rsidR="009A46AA" w:rsidRDefault="009A46AA" w:rsidP="009A46AA"/>
    <w:p w14:paraId="7171EDCA" w14:textId="77777777" w:rsidR="009A46AA" w:rsidRDefault="009A46AA" w:rsidP="009A46AA"/>
    <w:p w14:paraId="3ABC421D" w14:textId="77777777" w:rsidR="009A46AA" w:rsidRDefault="009A46AA" w:rsidP="009A46AA"/>
    <w:p w14:paraId="63412362" w14:textId="77777777" w:rsidR="009A46AA" w:rsidRDefault="009A46AA" w:rsidP="009A46AA"/>
    <w:p w14:paraId="54F74011" w14:textId="77777777" w:rsidR="009A46AA" w:rsidRDefault="009A46AA" w:rsidP="009A46AA"/>
    <w:p w14:paraId="7CBF6D5A" w14:textId="77777777" w:rsidR="009A46AA" w:rsidRDefault="009A46AA" w:rsidP="009A46AA"/>
    <w:p w14:paraId="56D32315" w14:textId="77777777" w:rsidR="009A46AA" w:rsidRDefault="009A46AA" w:rsidP="009A46AA"/>
    <w:p w14:paraId="7CF5D389" w14:textId="49AB9A91" w:rsidR="009A46AA" w:rsidRDefault="00762693" w:rsidP="009A46AA">
      <w:r>
        <w:pict w14:anchorId="64025CB6">
          <v:rect id="矩形 9" o:spid="_x0000_s1180" style="position:absolute;left:0;text-align:left;margin-left:31.5pt;margin-top:14.25pt;width:5in;height:105pt;z-index:2516751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" filled="f" stroked="f">
            <v:textbox style="mso-next-textbox:#矩形 9;mso-fit-shape-to-text:t">
              <w:txbxContent>
                <w:p w14:paraId="1EC9CF03" w14:textId="77777777" w:rsidR="009A46AA" w:rsidRDefault="009A46AA" w:rsidP="009A46AA">
                  <w:pPr>
                    <w:pStyle w:val="aff2"/>
                    <w:kinsoku w:val="0"/>
                    <w:overflowPunct w:val="0"/>
                    <w:spacing w:before="0" w:beforeAutospacing="0" w:after="0" w:afterAutospacing="0" w:line="360" w:lineRule="auto"/>
                    <w:jc w:val="center"/>
                    <w:textAlignment w:val="baseline"/>
                  </w:pPr>
                  <w:r w:rsidRPr="009A46AA">
                    <w:rPr>
                      <w:rFonts w:ascii="Arial" w:hAnsi="Arial" w:cstheme="minorBidi"/>
                      <w:b/>
                      <w:bCs/>
                      <w:color w:val="FFFFFF" w:themeColor="background1"/>
                      <w:kern w:val="24"/>
                      <w:sz w:val="48"/>
                      <w:szCs w:val="48"/>
                    </w:rPr>
                    <w:t xml:space="preserve">IT </w:t>
                  </w:r>
                  <w:r w:rsidRPr="009A46AA">
                    <w:rPr>
                      <w:rFonts w:ascii="Arial" w:hAnsi="Arial" w:cstheme="minorBidi"/>
                      <w:b/>
                      <w:bCs/>
                      <w:color w:val="FFFFFF" w:themeColor="background1"/>
                      <w:kern w:val="24"/>
                      <w:sz w:val="48"/>
                      <w:szCs w:val="48"/>
                    </w:rPr>
                    <w:t>精英训练营证书</w:t>
                  </w:r>
                </w:p>
                <w:p w14:paraId="3F177A89" w14:textId="77777777" w:rsidR="009A46AA" w:rsidRDefault="009A46AA" w:rsidP="009A46AA">
                  <w:pPr>
                    <w:pStyle w:val="aff2"/>
                    <w:kinsoku w:val="0"/>
                    <w:overflowPunct w:val="0"/>
                    <w:spacing w:before="0" w:beforeAutospacing="0" w:after="0" w:afterAutospacing="0" w:line="360" w:lineRule="auto"/>
                    <w:jc w:val="center"/>
                    <w:textAlignment w:val="baseline"/>
                  </w:pPr>
                  <w:r w:rsidRPr="009A46AA">
                    <w:rPr>
                      <w:rFonts w:ascii="Arial" w:hAnsi="Arial" w:cstheme="minorBidi"/>
                      <w:b/>
                      <w:bCs/>
                      <w:color w:val="FFFFFF" w:themeColor="background1"/>
                      <w:kern w:val="24"/>
                      <w:sz w:val="48"/>
                      <w:szCs w:val="48"/>
                    </w:rPr>
                    <w:t>IT Talent Training Camp Certificate</w:t>
                  </w:r>
                </w:p>
              </w:txbxContent>
            </v:textbox>
          </v:rect>
        </w:pict>
      </w:r>
      <w:r>
        <w:pict w14:anchorId="22D44226">
          <v:rect id="矩形 10" o:spid="_x0000_s1179" style="position:absolute;left:0;text-align:left;margin-left:0;margin-top:0;width:426pt;height:13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" fillcolor="#19194d" stroked="f"/>
        </w:pict>
      </w:r>
    </w:p>
    <w:p w14:paraId="7DC13915" w14:textId="77777777" w:rsidR="009A46AA" w:rsidRDefault="009A46AA" w:rsidP="009A46AA"/>
    <w:p w14:paraId="78B7E6D1" w14:textId="77777777" w:rsidR="009A46AA" w:rsidRDefault="009A46AA" w:rsidP="009A46AA"/>
    <w:p w14:paraId="421EDA6F" w14:textId="77777777" w:rsidR="009A46AA" w:rsidRDefault="009A46AA" w:rsidP="009A46AA"/>
    <w:p w14:paraId="34AEAD91" w14:textId="77777777" w:rsidR="009A46AA" w:rsidRDefault="009A46AA" w:rsidP="009A46AA"/>
    <w:p w14:paraId="2C4553F7" w14:textId="77777777" w:rsidR="009A46AA" w:rsidRDefault="009A46AA" w:rsidP="009A46AA"/>
    <w:p w14:paraId="7AB2FEB9" w14:textId="77777777" w:rsidR="009A46AA" w:rsidRDefault="009A46AA" w:rsidP="009A46AA"/>
    <w:p w14:paraId="3FE2F0CC" w14:textId="77777777" w:rsidR="009A46AA" w:rsidRDefault="009A46AA" w:rsidP="009A46AA"/>
    <w:p w14:paraId="003CAA0A" w14:textId="77777777" w:rsidR="009A46AA" w:rsidRDefault="009A46AA" w:rsidP="009A46AA"/>
    <w:p w14:paraId="3253F2A3" w14:textId="77777777" w:rsidR="009A46AA" w:rsidRDefault="009A46AA" w:rsidP="009A46AA"/>
    <w:p w14:paraId="70B47769" w14:textId="77777777" w:rsidR="009A46AA" w:rsidRDefault="009A46AA" w:rsidP="009A46AA"/>
    <w:p w14:paraId="5655EDD4" w14:textId="77777777" w:rsidR="009A46AA" w:rsidRDefault="009A46AA" w:rsidP="009A46AA"/>
    <w:p w14:paraId="3991D36E" w14:textId="77777777" w:rsidR="009A46AA" w:rsidRDefault="009A46AA" w:rsidP="009A46AA"/>
    <w:p w14:paraId="2A68EEA4" w14:textId="1F4B5BC2" w:rsidR="009A46AA" w:rsidRDefault="009A46AA" w:rsidP="009A46AA"/>
    <w:p w14:paraId="395A1D48" w14:textId="6B2DDF8A" w:rsidR="009A46AA" w:rsidRDefault="009A46AA" w:rsidP="009A46AA">
      <w:pPr>
        <w:jc w:val="left"/>
      </w:pPr>
    </w:p>
    <w:p w14:paraId="51222C52" w14:textId="290BF5C6" w:rsidR="009A46AA" w:rsidRDefault="00762693" w:rsidP="009A46AA">
      <w:pPr>
        <w:ind w:firstLineChars="2600" w:firstLine="6240"/>
      </w:pPr>
      <w:r>
        <w:pict w14:anchorId="62DA0A4C">
          <v:rect id="Text Box 3" o:spid="_x0000_s1182" style="position:absolute;left:0;text-align:left;margin-left:-24pt;margin-top:36.35pt;width:330pt;height:270.95pt;z-index:25167718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" filled="f" stroked="f">
            <v:textbox style="mso-next-textbox:#Text Box 3">
              <w:txbxContent>
                <w:p w14:paraId="02246EDA" w14:textId="77777777" w:rsidR="009A46AA" w:rsidRPr="009A46AA" w:rsidRDefault="009A46AA" w:rsidP="009A46AA">
                  <w:pPr>
                    <w:pStyle w:val="aff2"/>
                    <w:kinsoku w:val="0"/>
                    <w:overflowPunct w:val="0"/>
                    <w:spacing w:before="576" w:beforeAutospacing="0" w:after="0" w:afterAutospacing="0"/>
                    <w:textAlignment w:val="baseline"/>
                    <w:rPr>
                      <w:sz w:val="72"/>
                      <w:szCs w:val="72"/>
                    </w:rPr>
                  </w:pPr>
                  <w:r w:rsidRPr="009A46AA">
                    <w:rPr>
                      <w:rFonts w:ascii="Arial" w:eastAsia="黑体" w:hAnsi="黑体" w:cstheme="minorBidi" w:hint="eastAsia"/>
                      <w:b/>
                      <w:bCs/>
                      <w:color w:val="000000"/>
                      <w:kern w:val="24"/>
                      <w:sz w:val="72"/>
                      <w:szCs w:val="72"/>
                    </w:rPr>
                    <w:t>国际权威认证</w:t>
                  </w:r>
                </w:p>
                <w:p w14:paraId="4ABD5EB7" w14:textId="77777777" w:rsidR="009A46AA" w:rsidRPr="009A46AA" w:rsidRDefault="009A46AA" w:rsidP="009A46AA">
                  <w:pPr>
                    <w:pStyle w:val="aff2"/>
                    <w:kinsoku w:val="0"/>
                    <w:overflowPunct w:val="0"/>
                    <w:spacing w:before="432" w:beforeAutospacing="0" w:after="0" w:afterAutospacing="0"/>
                    <w:textAlignment w:val="baseline"/>
                    <w:rPr>
                      <w:sz w:val="72"/>
                      <w:szCs w:val="72"/>
                    </w:rPr>
                  </w:pPr>
                  <w:r w:rsidRPr="009A46AA">
                    <w:rPr>
                      <w:rFonts w:ascii="Arial" w:eastAsia="微软雅黑" w:hAnsi="微软雅黑" w:cstheme="minorBidi" w:hint="eastAsia"/>
                      <w:b/>
                      <w:bCs/>
                      <w:color w:val="800000"/>
                      <w:kern w:val="24"/>
                      <w:sz w:val="72"/>
                      <w:szCs w:val="72"/>
                    </w:rPr>
                    <w:t>获得工信部颁发的</w:t>
                  </w:r>
                </w:p>
                <w:p w14:paraId="5DE761D3" w14:textId="77777777" w:rsidR="009A46AA" w:rsidRPr="009A46AA" w:rsidRDefault="009A46AA" w:rsidP="009A46AA">
                  <w:pPr>
                    <w:pStyle w:val="aff2"/>
                    <w:kinsoku w:val="0"/>
                    <w:overflowPunct w:val="0"/>
                    <w:spacing w:before="432" w:beforeAutospacing="0" w:after="0" w:afterAutospacing="0"/>
                    <w:textAlignment w:val="baseline"/>
                    <w:rPr>
                      <w:sz w:val="72"/>
                      <w:szCs w:val="72"/>
                    </w:rPr>
                  </w:pPr>
                  <w:r w:rsidRPr="009A46AA">
                    <w:rPr>
                      <w:rFonts w:ascii="Arial" w:eastAsia="微软雅黑" w:hAnsi="微软雅黑" w:cstheme="minorBidi" w:hint="eastAsia"/>
                      <w:b/>
                      <w:bCs/>
                      <w:color w:val="800000"/>
                      <w:kern w:val="24"/>
                      <w:sz w:val="72"/>
                      <w:szCs w:val="72"/>
                    </w:rPr>
                    <w:t>中级</w:t>
                  </w:r>
                  <w:r w:rsidRPr="009A46AA">
                    <w:rPr>
                      <w:rFonts w:ascii="Arial" w:eastAsia="微软雅黑" w:hAnsi="Arial" w:cstheme="minorBidi"/>
                      <w:b/>
                      <w:bCs/>
                      <w:color w:val="800000"/>
                      <w:kern w:val="24"/>
                      <w:sz w:val="72"/>
                      <w:szCs w:val="72"/>
                    </w:rPr>
                    <w:t>UI</w:t>
                  </w:r>
                  <w:r w:rsidRPr="009A46AA">
                    <w:rPr>
                      <w:rFonts w:ascii="Arial" w:eastAsia="微软雅黑" w:hAnsi="微软雅黑" w:cstheme="minorBidi" w:hint="eastAsia"/>
                      <w:b/>
                      <w:bCs/>
                      <w:color w:val="800000"/>
                      <w:kern w:val="24"/>
                      <w:sz w:val="72"/>
                      <w:szCs w:val="72"/>
                    </w:rPr>
                    <w:t>设计师证书</w:t>
                  </w:r>
                </w:p>
              </w:txbxContent>
            </v:textbox>
          </v:rect>
        </w:pict>
      </w:r>
      <w:r w:rsidR="009A46AA" w:rsidRPr="009A46AA">
        <w:rPr>
          <w:noProof/>
        </w:rPr>
        <w:drawing>
          <wp:inline distT="0" distB="0" distL="0" distR="0" wp14:anchorId="0B20B81C" wp14:editId="2853E33B">
            <wp:extent cx="1691461" cy="4295775"/>
            <wp:effectExtent l="0" t="0" r="0" b="0"/>
            <wp:docPr id="41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4799" cy="4304252"/>
                    </a:xfrm>
                    <a:prstGeom prst="rect">
                      <a:avLst/>
                    </a:prstGeom>
                    <a:noFill/>
                    <a:ln>
                      <a:noFill/>
                    </a:ln>
                    <a:extLst/>
                  </pic:spPr>
                </pic:pic>
              </a:graphicData>
            </a:graphic>
          </wp:inline>
        </w:drawing>
      </w:r>
    </w:p>
    <w:p w14:paraId="270B2579" w14:textId="77777777" w:rsidR="009A46AA" w:rsidRDefault="009A46AA" w:rsidP="009A46AA"/>
    <w:p w14:paraId="5BA1080A" w14:textId="77777777" w:rsidR="009A46AA" w:rsidRPr="009A46AA" w:rsidRDefault="009A46AA" w:rsidP="009A46AA"/>
    <w:p w14:paraId="6BEF3A98" w14:textId="18F3571D" w:rsidR="00E3758D" w:rsidRDefault="00B04D5B" w:rsidP="00B04D5B">
      <w:pPr>
        <w:pStyle w:val="1"/>
        <w:numPr>
          <w:ilvl w:val="0"/>
          <w:numId w:val="0"/>
        </w:numPr>
        <w:spacing w:before="326" w:after="163"/>
        <w:jc w:val="center"/>
      </w:pPr>
      <w:bookmarkStart w:id="84" w:name="_Toc467840495"/>
      <w:r>
        <w:rPr>
          <w:rFonts w:hint="eastAsia"/>
        </w:rPr>
        <w:t>附录</w:t>
      </w:r>
      <w:r w:rsidR="009A46AA">
        <w:rPr>
          <w:rFonts w:hint="eastAsia"/>
        </w:rPr>
        <w:t>二</w:t>
      </w:r>
      <w:r>
        <w:rPr>
          <w:rFonts w:hint="eastAsia"/>
        </w:rPr>
        <w:t>：课程</w:t>
      </w:r>
      <w:r w:rsidR="009951A5">
        <w:rPr>
          <w:rFonts w:hint="eastAsia"/>
        </w:rPr>
        <w:t>推荐</w:t>
      </w:r>
      <w:r>
        <w:rPr>
          <w:rFonts w:hint="eastAsia"/>
        </w:rPr>
        <w:t>参考书目列表</w:t>
      </w:r>
      <w:bookmarkEnd w:id="84"/>
    </w:p>
    <w:tbl>
      <w:tblPr>
        <w:tblW w:w="5000" w:type="pct"/>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674"/>
        <w:gridCol w:w="4396"/>
        <w:gridCol w:w="1790"/>
        <w:gridCol w:w="1662"/>
      </w:tblGrid>
      <w:tr w:rsidR="004D0290" w14:paraId="20460B6A" w14:textId="77777777" w:rsidTr="004D0290">
        <w:trPr>
          <w:trHeight w:val="255"/>
        </w:trPr>
        <w:tc>
          <w:tcPr>
            <w:tcW w:w="396" w:type="pct"/>
            <w:tcBorders>
              <w:top w:val="single" w:sz="8" w:space="0" w:color="auto"/>
              <w:left w:val="single" w:sz="4" w:space="0" w:color="auto"/>
              <w:bottom w:val="single" w:sz="4" w:space="0" w:color="auto"/>
              <w:right w:val="single" w:sz="4" w:space="0" w:color="auto"/>
            </w:tcBorders>
            <w:hideMark/>
          </w:tcPr>
          <w:p w14:paraId="4B2F1E5D" w14:textId="77777777" w:rsidR="004D0290" w:rsidRDefault="004D0290">
            <w:pPr>
              <w:widowControl/>
              <w:adjustRightInd/>
              <w:snapToGrid/>
              <w:spacing w:line="240" w:lineRule="auto"/>
              <w:jc w:val="center"/>
              <w:rPr>
                <w:rFonts w:ascii="宋体" w:eastAsia="宋体" w:hAnsi="宋体" w:cs="Arial"/>
                <w:b/>
                <w:bCs/>
                <w:color w:val="000000"/>
                <w:kern w:val="0"/>
                <w:sz w:val="20"/>
                <w:szCs w:val="20"/>
              </w:rPr>
            </w:pPr>
            <w:r>
              <w:rPr>
                <w:rFonts w:ascii="宋体" w:eastAsia="宋体" w:hAnsi="宋体" w:cs="Arial" w:hint="eastAsia"/>
                <w:b/>
                <w:bCs/>
                <w:color w:val="000000"/>
                <w:kern w:val="0"/>
                <w:sz w:val="20"/>
                <w:szCs w:val="20"/>
              </w:rPr>
              <w:t>序号</w:t>
            </w:r>
          </w:p>
        </w:tc>
        <w:tc>
          <w:tcPr>
            <w:tcW w:w="2579" w:type="pct"/>
            <w:tcBorders>
              <w:top w:val="single" w:sz="8" w:space="0" w:color="auto"/>
              <w:left w:val="single" w:sz="4" w:space="0" w:color="auto"/>
              <w:bottom w:val="single" w:sz="4" w:space="0" w:color="auto"/>
              <w:right w:val="single" w:sz="4" w:space="0" w:color="auto"/>
            </w:tcBorders>
            <w:vAlign w:val="center"/>
            <w:hideMark/>
          </w:tcPr>
          <w:p w14:paraId="69ACABA7" w14:textId="77777777" w:rsidR="004D0290" w:rsidRDefault="004D0290">
            <w:pPr>
              <w:widowControl/>
              <w:adjustRightInd/>
              <w:snapToGrid/>
              <w:spacing w:line="240" w:lineRule="auto"/>
              <w:jc w:val="center"/>
              <w:rPr>
                <w:rFonts w:ascii="Arial" w:eastAsia="宋体" w:hAnsi="Arial" w:cs="Arial"/>
                <w:b/>
                <w:bCs/>
                <w:color w:val="000000"/>
                <w:kern w:val="0"/>
                <w:sz w:val="20"/>
                <w:szCs w:val="20"/>
              </w:rPr>
            </w:pPr>
            <w:r>
              <w:rPr>
                <w:rFonts w:ascii="宋体" w:eastAsia="宋体" w:hAnsi="宋体" w:cs="Arial" w:hint="eastAsia"/>
                <w:b/>
                <w:bCs/>
                <w:color w:val="000000"/>
                <w:kern w:val="0"/>
                <w:sz w:val="20"/>
                <w:szCs w:val="20"/>
              </w:rPr>
              <w:t>书目</w:t>
            </w:r>
          </w:p>
        </w:tc>
        <w:tc>
          <w:tcPr>
            <w:tcW w:w="1050" w:type="pct"/>
            <w:tcBorders>
              <w:top w:val="single" w:sz="8" w:space="0" w:color="auto"/>
              <w:left w:val="single" w:sz="4" w:space="0" w:color="auto"/>
              <w:bottom w:val="single" w:sz="4" w:space="0" w:color="auto"/>
              <w:right w:val="single" w:sz="4" w:space="0" w:color="auto"/>
            </w:tcBorders>
            <w:vAlign w:val="center"/>
            <w:hideMark/>
          </w:tcPr>
          <w:p w14:paraId="20421CA8" w14:textId="77777777" w:rsidR="004D0290" w:rsidRDefault="004D0290">
            <w:pPr>
              <w:widowControl/>
              <w:adjustRightInd/>
              <w:snapToGrid/>
              <w:spacing w:line="240" w:lineRule="auto"/>
              <w:jc w:val="center"/>
              <w:rPr>
                <w:rFonts w:ascii="Arial" w:eastAsia="宋体" w:hAnsi="Arial" w:cs="Arial"/>
                <w:b/>
                <w:bCs/>
                <w:color w:val="000000"/>
                <w:kern w:val="0"/>
                <w:sz w:val="20"/>
                <w:szCs w:val="20"/>
              </w:rPr>
            </w:pPr>
            <w:r>
              <w:rPr>
                <w:rFonts w:ascii="宋体" w:eastAsia="宋体" w:hAnsi="宋体" w:cs="Arial" w:hint="eastAsia"/>
                <w:b/>
                <w:bCs/>
                <w:color w:val="000000"/>
                <w:kern w:val="0"/>
                <w:sz w:val="20"/>
                <w:szCs w:val="20"/>
              </w:rPr>
              <w:t>出版社</w:t>
            </w:r>
          </w:p>
        </w:tc>
        <w:tc>
          <w:tcPr>
            <w:tcW w:w="975" w:type="pct"/>
            <w:tcBorders>
              <w:top w:val="single" w:sz="8" w:space="0" w:color="auto"/>
              <w:left w:val="single" w:sz="4" w:space="0" w:color="auto"/>
              <w:bottom w:val="single" w:sz="4" w:space="0" w:color="auto"/>
              <w:right w:val="single" w:sz="8" w:space="0" w:color="auto"/>
            </w:tcBorders>
            <w:vAlign w:val="center"/>
            <w:hideMark/>
          </w:tcPr>
          <w:p w14:paraId="23521D98" w14:textId="77777777" w:rsidR="004D0290" w:rsidRDefault="004D0290">
            <w:pPr>
              <w:widowControl/>
              <w:adjustRightInd/>
              <w:snapToGrid/>
              <w:spacing w:line="240" w:lineRule="auto"/>
              <w:jc w:val="center"/>
              <w:rPr>
                <w:rFonts w:ascii="Arial" w:eastAsia="宋体" w:hAnsi="Arial" w:cs="Arial"/>
                <w:b/>
                <w:bCs/>
                <w:color w:val="000000"/>
                <w:kern w:val="0"/>
                <w:sz w:val="20"/>
                <w:szCs w:val="20"/>
              </w:rPr>
            </w:pPr>
            <w:r>
              <w:rPr>
                <w:rFonts w:ascii="宋体" w:eastAsia="宋体" w:hAnsi="宋体" w:cs="Arial" w:hint="eastAsia"/>
                <w:b/>
                <w:bCs/>
                <w:color w:val="000000"/>
                <w:kern w:val="0"/>
                <w:sz w:val="20"/>
                <w:szCs w:val="20"/>
              </w:rPr>
              <w:t>ISBN</w:t>
            </w:r>
          </w:p>
        </w:tc>
      </w:tr>
      <w:tr w:rsidR="004D0290" w14:paraId="7F07E406"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3A30A804" w14:textId="77777777" w:rsidR="004D0290" w:rsidRDefault="004D0290">
            <w:pPr>
              <w:widowControl/>
              <w:adjustRightInd/>
              <w:snapToGrid/>
              <w:spacing w:line="240" w:lineRule="auto"/>
              <w:jc w:val="center"/>
              <w:rPr>
                <w:rFonts w:ascii="Arial" w:eastAsia="宋体" w:hAnsi="Arial" w:cs="Arial"/>
                <w:kern w:val="0"/>
                <w:sz w:val="20"/>
                <w:szCs w:val="20"/>
              </w:rPr>
            </w:pPr>
            <w:r>
              <w:rPr>
                <w:rFonts w:ascii="Arial" w:eastAsia="宋体" w:hAnsi="Arial" w:cs="Arial"/>
                <w:kern w:val="0"/>
                <w:sz w:val="20"/>
                <w:szCs w:val="20"/>
              </w:rPr>
              <w:t>1</w:t>
            </w:r>
          </w:p>
        </w:tc>
        <w:tc>
          <w:tcPr>
            <w:tcW w:w="2579" w:type="pct"/>
            <w:tcBorders>
              <w:top w:val="single" w:sz="4" w:space="0" w:color="auto"/>
              <w:left w:val="single" w:sz="4" w:space="0" w:color="auto"/>
              <w:bottom w:val="single" w:sz="4" w:space="0" w:color="auto"/>
              <w:right w:val="single" w:sz="4" w:space="0" w:color="auto"/>
            </w:tcBorders>
            <w:vAlign w:val="center"/>
            <w:hideMark/>
          </w:tcPr>
          <w:p w14:paraId="77AA785E"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宋体" w:hint="eastAsia"/>
                <w:kern w:val="0"/>
                <w:sz w:val="20"/>
                <w:szCs w:val="20"/>
              </w:rPr>
              <w:t>Photoshop CS6图像处</w:t>
            </w:r>
            <w:r>
              <w:rPr>
                <w:rFonts w:ascii="宋体" w:eastAsia="宋体" w:hAnsi="宋体" w:cs="Arial" w:hint="eastAsia"/>
                <w:kern w:val="0"/>
                <w:sz w:val="20"/>
                <w:szCs w:val="20"/>
              </w:rPr>
              <w:t>理入门、进阶与提高</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1D8A2F6"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电子工业出版社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4EF09819"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9787121221361</w:t>
            </w:r>
          </w:p>
        </w:tc>
      </w:tr>
      <w:tr w:rsidR="004D0290" w14:paraId="30DD0EBA"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6CC3BE6D"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2</w:t>
            </w:r>
          </w:p>
        </w:tc>
        <w:tc>
          <w:tcPr>
            <w:tcW w:w="2579" w:type="pct"/>
            <w:tcBorders>
              <w:top w:val="single" w:sz="4" w:space="0" w:color="auto"/>
              <w:left w:val="single" w:sz="4" w:space="0" w:color="auto"/>
              <w:bottom w:val="single" w:sz="4" w:space="0" w:color="auto"/>
              <w:right w:val="single" w:sz="4" w:space="0" w:color="auto"/>
            </w:tcBorders>
            <w:vAlign w:val="center"/>
            <w:hideMark/>
          </w:tcPr>
          <w:p w14:paraId="2C6D4C5E"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Illustrator CS5图形设计入门、进阶与提高</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81773DC"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电子工业出版社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36C4A43A"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9787121133183</w:t>
            </w:r>
          </w:p>
        </w:tc>
      </w:tr>
      <w:tr w:rsidR="004D0290" w14:paraId="11DA3AEC"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2B8ABE41"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3</w:t>
            </w:r>
          </w:p>
        </w:tc>
        <w:tc>
          <w:tcPr>
            <w:tcW w:w="2579" w:type="pct"/>
            <w:tcBorders>
              <w:top w:val="single" w:sz="4" w:space="0" w:color="auto"/>
              <w:left w:val="single" w:sz="4" w:space="0" w:color="auto"/>
              <w:bottom w:val="single" w:sz="4" w:space="0" w:color="auto"/>
              <w:right w:val="single" w:sz="4" w:space="0" w:color="auto"/>
            </w:tcBorders>
            <w:vAlign w:val="center"/>
            <w:hideMark/>
          </w:tcPr>
          <w:p w14:paraId="04B17E70"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Dreamweaver CS6网页设计入门、进阶与提高</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84C325B"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电子工业出版社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0E349239"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9787121221361</w:t>
            </w:r>
          </w:p>
        </w:tc>
      </w:tr>
      <w:tr w:rsidR="004D0290" w14:paraId="21B10A14"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7C133BA2"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4</w:t>
            </w:r>
          </w:p>
        </w:tc>
        <w:tc>
          <w:tcPr>
            <w:tcW w:w="2579" w:type="pct"/>
            <w:tcBorders>
              <w:top w:val="single" w:sz="4" w:space="0" w:color="auto"/>
              <w:left w:val="single" w:sz="4" w:space="0" w:color="auto"/>
              <w:bottom w:val="single" w:sz="4" w:space="0" w:color="auto"/>
              <w:right w:val="single" w:sz="4" w:space="0" w:color="auto"/>
            </w:tcBorders>
            <w:vAlign w:val="center"/>
            <w:hideMark/>
          </w:tcPr>
          <w:p w14:paraId="08E3B622"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网页配色黄金罗盘</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2CEE8A1"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清华大学出版社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76BF3DC1"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9787302201427</w:t>
            </w:r>
          </w:p>
        </w:tc>
      </w:tr>
      <w:tr w:rsidR="004D0290" w14:paraId="42B7D065" w14:textId="77777777" w:rsidTr="004D0290">
        <w:trPr>
          <w:trHeight w:val="259"/>
        </w:trPr>
        <w:tc>
          <w:tcPr>
            <w:tcW w:w="396" w:type="pct"/>
            <w:tcBorders>
              <w:top w:val="single" w:sz="4" w:space="0" w:color="auto"/>
              <w:left w:val="single" w:sz="4" w:space="0" w:color="auto"/>
              <w:bottom w:val="single" w:sz="4" w:space="0" w:color="auto"/>
              <w:right w:val="single" w:sz="4" w:space="0" w:color="auto"/>
            </w:tcBorders>
            <w:hideMark/>
          </w:tcPr>
          <w:p w14:paraId="1FDC6993" w14:textId="77777777" w:rsidR="004D0290" w:rsidRDefault="004D0290">
            <w:pPr>
              <w:widowControl/>
              <w:adjustRightInd/>
              <w:snapToGrid/>
              <w:spacing w:line="240" w:lineRule="auto"/>
              <w:jc w:val="center"/>
              <w:rPr>
                <w:rFonts w:ascii="Arial" w:eastAsia="宋体" w:hAnsi="Arial" w:cs="Arial"/>
                <w:kern w:val="0"/>
                <w:sz w:val="20"/>
                <w:szCs w:val="20"/>
              </w:rPr>
            </w:pPr>
            <w:r>
              <w:rPr>
                <w:rFonts w:ascii="Arial" w:eastAsia="宋体" w:hAnsi="Arial" w:cs="Arial"/>
                <w:kern w:val="0"/>
                <w:sz w:val="20"/>
                <w:szCs w:val="20"/>
              </w:rPr>
              <w:t>5</w:t>
            </w:r>
          </w:p>
        </w:tc>
        <w:tc>
          <w:tcPr>
            <w:tcW w:w="2579" w:type="pct"/>
            <w:tcBorders>
              <w:top w:val="single" w:sz="4" w:space="0" w:color="auto"/>
              <w:left w:val="single" w:sz="4" w:space="0" w:color="auto"/>
              <w:bottom w:val="single" w:sz="4" w:space="0" w:color="auto"/>
              <w:right w:val="single" w:sz="4" w:space="0" w:color="auto"/>
            </w:tcBorders>
            <w:vAlign w:val="center"/>
            <w:hideMark/>
          </w:tcPr>
          <w:p w14:paraId="65CAEABE"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Dreamweaver CS4</w:t>
            </w:r>
            <w:r>
              <w:rPr>
                <w:rFonts w:ascii="宋体" w:eastAsia="宋体" w:hAnsi="宋体" w:cs="Arial" w:hint="eastAsia"/>
                <w:kern w:val="0"/>
                <w:sz w:val="20"/>
                <w:szCs w:val="20"/>
              </w:rPr>
              <w:t>开发标准布局</w:t>
            </w:r>
            <w:r>
              <w:rPr>
                <w:rFonts w:ascii="Arial" w:eastAsia="宋体" w:hAnsi="Arial" w:cs="Arial"/>
                <w:kern w:val="0"/>
                <w:sz w:val="20"/>
                <w:szCs w:val="20"/>
              </w:rPr>
              <w:t>Web 2.0</w:t>
            </w:r>
            <w:r>
              <w:rPr>
                <w:rFonts w:ascii="宋体" w:eastAsia="宋体" w:hAnsi="宋体" w:cs="Arial" w:hint="eastAsia"/>
                <w:kern w:val="0"/>
                <w:sz w:val="20"/>
                <w:szCs w:val="20"/>
              </w:rPr>
              <w:t>网站</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49C59A9"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清华大学出版社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6D286BAD"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9787302200826</w:t>
            </w:r>
          </w:p>
        </w:tc>
      </w:tr>
      <w:tr w:rsidR="004D0290" w14:paraId="06FF68FC"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20C298F9"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6</w:t>
            </w:r>
          </w:p>
        </w:tc>
        <w:tc>
          <w:tcPr>
            <w:tcW w:w="2579" w:type="pct"/>
            <w:tcBorders>
              <w:top w:val="single" w:sz="4" w:space="0" w:color="auto"/>
              <w:left w:val="single" w:sz="4" w:space="0" w:color="auto"/>
              <w:bottom w:val="single" w:sz="4" w:space="0" w:color="auto"/>
              <w:right w:val="single" w:sz="4" w:space="0" w:color="auto"/>
            </w:tcBorders>
            <w:vAlign w:val="center"/>
            <w:hideMark/>
          </w:tcPr>
          <w:p w14:paraId="6473399C"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网页设计欣赏</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375F582"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高等教育出版社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4F583BEA"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9787040232479</w:t>
            </w:r>
          </w:p>
        </w:tc>
      </w:tr>
      <w:tr w:rsidR="004D0290" w14:paraId="28EC4A00"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0F6B5162"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7</w:t>
            </w:r>
          </w:p>
        </w:tc>
        <w:tc>
          <w:tcPr>
            <w:tcW w:w="2579" w:type="pct"/>
            <w:tcBorders>
              <w:top w:val="single" w:sz="4" w:space="0" w:color="auto"/>
              <w:left w:val="single" w:sz="4" w:space="0" w:color="auto"/>
              <w:bottom w:val="single" w:sz="4" w:space="0" w:color="auto"/>
              <w:right w:val="single" w:sz="4" w:space="0" w:color="auto"/>
            </w:tcBorders>
            <w:vAlign w:val="center"/>
            <w:hideMark/>
          </w:tcPr>
          <w:p w14:paraId="231DDB2B"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网页设计全书</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B6DCDCC"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清华大学出版社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4E7CE865"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9787302214175</w:t>
            </w:r>
          </w:p>
        </w:tc>
      </w:tr>
      <w:tr w:rsidR="004D0290" w14:paraId="04045B16"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0BDFBDA4" w14:textId="77777777" w:rsidR="004D0290" w:rsidRDefault="004D0290">
            <w:pPr>
              <w:widowControl/>
              <w:adjustRightInd/>
              <w:snapToGrid/>
              <w:spacing w:line="240" w:lineRule="auto"/>
              <w:jc w:val="center"/>
              <w:rPr>
                <w:rFonts w:ascii="宋体" w:eastAsia="宋体" w:hAnsi="宋体" w:cs="宋体"/>
                <w:kern w:val="0"/>
                <w:sz w:val="20"/>
                <w:szCs w:val="20"/>
              </w:rPr>
            </w:pPr>
            <w:r>
              <w:rPr>
                <w:rFonts w:ascii="宋体" w:eastAsia="宋体" w:hAnsi="宋体" w:cs="宋体" w:hint="eastAsia"/>
                <w:kern w:val="0"/>
                <w:sz w:val="20"/>
                <w:szCs w:val="20"/>
              </w:rPr>
              <w:t>8</w:t>
            </w:r>
          </w:p>
        </w:tc>
        <w:tc>
          <w:tcPr>
            <w:tcW w:w="2579" w:type="pct"/>
            <w:tcBorders>
              <w:top w:val="single" w:sz="4" w:space="0" w:color="auto"/>
              <w:left w:val="single" w:sz="4" w:space="0" w:color="auto"/>
              <w:bottom w:val="single" w:sz="4" w:space="0" w:color="auto"/>
              <w:right w:val="single" w:sz="4" w:space="0" w:color="auto"/>
            </w:tcBorders>
            <w:vAlign w:val="center"/>
            <w:hideMark/>
          </w:tcPr>
          <w:p w14:paraId="217AF5AD" w14:textId="77777777" w:rsidR="004D0290" w:rsidRDefault="004D0290">
            <w:pPr>
              <w:widowControl/>
              <w:adjustRightInd/>
              <w:snapToGrid/>
              <w:spacing w:line="240" w:lineRule="auto"/>
              <w:jc w:val="left"/>
              <w:rPr>
                <w:rFonts w:ascii="宋体" w:eastAsia="宋体" w:hAnsi="宋体" w:cs="宋体"/>
                <w:kern w:val="0"/>
                <w:sz w:val="20"/>
                <w:szCs w:val="20"/>
              </w:rPr>
            </w:pPr>
            <w:r>
              <w:rPr>
                <w:rFonts w:ascii="宋体" w:eastAsia="宋体" w:hAnsi="宋体" w:cs="宋体" w:hint="eastAsia"/>
                <w:kern w:val="0"/>
                <w:sz w:val="20"/>
                <w:szCs w:val="20"/>
              </w:rPr>
              <w:t>网页制作综合案例</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52FB110"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高等教育出版社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11A863AB"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9787040232493</w:t>
            </w:r>
          </w:p>
        </w:tc>
      </w:tr>
      <w:tr w:rsidR="004D0290" w14:paraId="00FCE012" w14:textId="77777777" w:rsidTr="004D0290">
        <w:trPr>
          <w:trHeight w:val="255"/>
        </w:trPr>
        <w:tc>
          <w:tcPr>
            <w:tcW w:w="396" w:type="pct"/>
            <w:tcBorders>
              <w:top w:val="single" w:sz="4" w:space="0" w:color="auto"/>
              <w:left w:val="single" w:sz="4" w:space="0" w:color="auto"/>
              <w:bottom w:val="single" w:sz="4" w:space="0" w:color="auto"/>
              <w:right w:val="single" w:sz="4" w:space="0" w:color="auto"/>
            </w:tcBorders>
            <w:hideMark/>
          </w:tcPr>
          <w:p w14:paraId="362704CE" w14:textId="77777777" w:rsidR="004D0290" w:rsidRDefault="004D0290">
            <w:pPr>
              <w:widowControl/>
              <w:adjustRightInd/>
              <w:snapToGrid/>
              <w:spacing w:line="240" w:lineRule="auto"/>
              <w:jc w:val="center"/>
              <w:rPr>
                <w:rFonts w:ascii="Arial" w:eastAsia="宋体" w:hAnsi="Arial" w:cs="Arial"/>
                <w:kern w:val="0"/>
                <w:sz w:val="20"/>
                <w:szCs w:val="20"/>
              </w:rPr>
            </w:pPr>
            <w:r>
              <w:rPr>
                <w:rFonts w:ascii="Arial" w:eastAsia="宋体" w:hAnsi="Arial" w:cs="Arial"/>
                <w:kern w:val="0"/>
                <w:sz w:val="20"/>
                <w:szCs w:val="20"/>
              </w:rPr>
              <w:t>9</w:t>
            </w:r>
          </w:p>
        </w:tc>
        <w:tc>
          <w:tcPr>
            <w:tcW w:w="2579" w:type="pct"/>
            <w:tcBorders>
              <w:top w:val="single" w:sz="4" w:space="0" w:color="auto"/>
              <w:left w:val="single" w:sz="4" w:space="0" w:color="auto"/>
              <w:bottom w:val="single" w:sz="4" w:space="0" w:color="auto"/>
              <w:right w:val="single" w:sz="4" w:space="0" w:color="auto"/>
            </w:tcBorders>
            <w:vAlign w:val="center"/>
            <w:hideMark/>
          </w:tcPr>
          <w:p w14:paraId="11F013F4"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Flash CS4</w:t>
            </w:r>
            <w:r>
              <w:rPr>
                <w:rFonts w:ascii="宋体" w:eastAsia="宋体" w:hAnsi="宋体" w:cs="Arial" w:hint="eastAsia"/>
                <w:kern w:val="0"/>
                <w:sz w:val="20"/>
                <w:szCs w:val="20"/>
              </w:rPr>
              <w:t>基础与案例教程</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23A2532" w14:textId="77777777" w:rsidR="004D0290" w:rsidRDefault="004D0290">
            <w:pPr>
              <w:widowControl/>
              <w:adjustRightInd/>
              <w:snapToGrid/>
              <w:spacing w:line="240" w:lineRule="auto"/>
              <w:jc w:val="left"/>
              <w:rPr>
                <w:rFonts w:ascii="Arial" w:eastAsia="宋体" w:hAnsi="Arial" w:cs="Arial"/>
                <w:kern w:val="0"/>
                <w:sz w:val="20"/>
                <w:szCs w:val="20"/>
              </w:rPr>
            </w:pPr>
            <w:r>
              <w:rPr>
                <w:rFonts w:ascii="宋体" w:eastAsia="宋体" w:hAnsi="宋体" w:cs="Arial" w:hint="eastAsia"/>
                <w:kern w:val="0"/>
                <w:sz w:val="20"/>
                <w:szCs w:val="20"/>
              </w:rPr>
              <w:t>机械工业出版社</w:t>
            </w:r>
          </w:p>
        </w:tc>
        <w:tc>
          <w:tcPr>
            <w:tcW w:w="975" w:type="pct"/>
            <w:tcBorders>
              <w:top w:val="single" w:sz="4" w:space="0" w:color="auto"/>
              <w:left w:val="single" w:sz="4" w:space="0" w:color="auto"/>
              <w:bottom w:val="single" w:sz="4" w:space="0" w:color="auto"/>
              <w:right w:val="single" w:sz="8" w:space="0" w:color="auto"/>
            </w:tcBorders>
            <w:vAlign w:val="center"/>
            <w:hideMark/>
          </w:tcPr>
          <w:p w14:paraId="4BB1D9C9" w14:textId="77777777" w:rsidR="004D0290" w:rsidRDefault="004D0290">
            <w:pPr>
              <w:widowControl/>
              <w:adjustRightInd/>
              <w:snapToGrid/>
              <w:spacing w:line="240" w:lineRule="auto"/>
              <w:jc w:val="left"/>
              <w:rPr>
                <w:rFonts w:ascii="Arial" w:eastAsia="宋体" w:hAnsi="Arial" w:cs="Arial"/>
                <w:kern w:val="0"/>
                <w:sz w:val="20"/>
                <w:szCs w:val="20"/>
              </w:rPr>
            </w:pPr>
            <w:r>
              <w:rPr>
                <w:rFonts w:ascii="Arial" w:eastAsia="宋体" w:hAnsi="Arial" w:cs="Arial"/>
                <w:kern w:val="0"/>
                <w:sz w:val="20"/>
                <w:szCs w:val="20"/>
              </w:rPr>
              <w:t>9787111283348</w:t>
            </w:r>
          </w:p>
        </w:tc>
      </w:tr>
    </w:tbl>
    <w:p w14:paraId="50896E44" w14:textId="77777777" w:rsidR="00DD2669" w:rsidRPr="00B04D5B" w:rsidRDefault="00DD2669" w:rsidP="009951A5"/>
    <w:sectPr w:rsidR="00DD2669" w:rsidRPr="00B04D5B" w:rsidSect="0089742F">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3BB44" w14:textId="77777777" w:rsidR="00762693" w:rsidRDefault="00762693" w:rsidP="002F1D1C">
      <w:pPr>
        <w:spacing w:before="120"/>
      </w:pPr>
      <w:r>
        <w:separator/>
      </w:r>
    </w:p>
  </w:endnote>
  <w:endnote w:type="continuationSeparator" w:id="0">
    <w:p w14:paraId="062BE46A" w14:textId="77777777" w:rsidR="00762693" w:rsidRDefault="00762693" w:rsidP="002F1D1C">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Broadway">
    <w:panose1 w:val="04040905080B02020502"/>
    <w:charset w:val="00"/>
    <w:family w:val="decorative"/>
    <w:pitch w:val="variable"/>
    <w:sig w:usb0="00000003" w:usb1="00000000" w:usb2="00000000" w:usb3="00000000" w:csb0="00000001" w:csb1="00000000"/>
  </w:font>
  <w:font w:name="Damascus">
    <w:charset w:val="00"/>
    <w:family w:val="auto"/>
    <w:pitch w:val="variable"/>
    <w:sig w:usb0="80002003" w:usb1="88000000" w:usb2="14000008"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395305"/>
      <w:docPartObj>
        <w:docPartGallery w:val="Page Numbers (Top of Page)"/>
        <w:docPartUnique/>
      </w:docPartObj>
    </w:sdtPr>
    <w:sdtEndPr/>
    <w:sdtContent>
      <w:p w14:paraId="315940D9" w14:textId="3F51A9A2" w:rsidR="002745B8" w:rsidRPr="008B4639" w:rsidRDefault="002745B8" w:rsidP="00F24DFE">
        <w:r>
          <w:rPr>
            <w:lang w:val="zh-CN"/>
          </w:rPr>
          <w:t xml:space="preserve"> </w:t>
        </w:r>
        <w:r>
          <w:fldChar w:fldCharType="begin"/>
        </w:r>
        <w:r>
          <w:instrText xml:space="preserve"> PAGE </w:instrText>
        </w:r>
        <w:r>
          <w:fldChar w:fldCharType="separate"/>
        </w:r>
        <w:r w:rsidR="008310EB">
          <w:rPr>
            <w:noProof/>
          </w:rPr>
          <w:t>16</w:t>
        </w:r>
        <w:r>
          <w:rPr>
            <w:noProof/>
          </w:rPr>
          <w:fldChar w:fldCharType="end"/>
        </w:r>
        <w:r>
          <w:rPr>
            <w:lang w:val="zh-CN"/>
          </w:rPr>
          <w:t xml:space="preserve"> / </w:t>
        </w:r>
        <w:r w:rsidR="00762693">
          <w:fldChar w:fldCharType="begin"/>
        </w:r>
        <w:r w:rsidR="00762693">
          <w:instrText xml:space="preserve"> NUMPAGES  </w:instrText>
        </w:r>
        <w:r w:rsidR="00762693">
          <w:fldChar w:fldCharType="separate"/>
        </w:r>
        <w:r w:rsidR="008310EB">
          <w:rPr>
            <w:noProof/>
          </w:rPr>
          <w:t>21</w:t>
        </w:r>
        <w:r w:rsidR="00762693">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88368"/>
      <w:docPartObj>
        <w:docPartGallery w:val="Page Numbers (Top of Page)"/>
        <w:docPartUnique/>
      </w:docPartObj>
    </w:sdtPr>
    <w:sdtEndPr/>
    <w:sdtContent>
      <w:p w14:paraId="15C72DC0" w14:textId="2142A94A" w:rsidR="002745B8" w:rsidRPr="00F24DFE" w:rsidRDefault="002745B8" w:rsidP="00F24DFE">
        <w:r>
          <w:rPr>
            <w:lang w:val="zh-CN"/>
          </w:rPr>
          <w:t xml:space="preserve"> </w:t>
        </w:r>
        <w:r>
          <w:fldChar w:fldCharType="begin"/>
        </w:r>
        <w:r>
          <w:instrText xml:space="preserve"> PAGE </w:instrText>
        </w:r>
        <w:r>
          <w:fldChar w:fldCharType="separate"/>
        </w:r>
        <w:r w:rsidR="008310EB">
          <w:rPr>
            <w:noProof/>
          </w:rPr>
          <w:t>17</w:t>
        </w:r>
        <w:r>
          <w:rPr>
            <w:noProof/>
          </w:rPr>
          <w:fldChar w:fldCharType="end"/>
        </w:r>
        <w:r>
          <w:rPr>
            <w:lang w:val="zh-CN"/>
          </w:rPr>
          <w:t xml:space="preserve"> / </w:t>
        </w:r>
        <w:r w:rsidR="00762693">
          <w:fldChar w:fldCharType="begin"/>
        </w:r>
        <w:r w:rsidR="00762693">
          <w:instrText xml:space="preserve"> NUMPAGES  </w:instrText>
        </w:r>
        <w:r w:rsidR="00762693">
          <w:fldChar w:fldCharType="separate"/>
        </w:r>
        <w:r w:rsidR="008310EB">
          <w:rPr>
            <w:noProof/>
          </w:rPr>
          <w:t>21</w:t>
        </w:r>
        <w:r w:rsidR="0076269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46A57" w14:textId="77777777" w:rsidR="002745B8" w:rsidRDefault="002745B8"/>
  <w:p w14:paraId="10607555" w14:textId="77777777" w:rsidR="002745B8" w:rsidRDefault="002745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4992C" w14:textId="77777777" w:rsidR="00762693" w:rsidRDefault="00762693" w:rsidP="002F1D1C">
      <w:pPr>
        <w:spacing w:before="120"/>
      </w:pPr>
      <w:r>
        <w:separator/>
      </w:r>
    </w:p>
  </w:footnote>
  <w:footnote w:type="continuationSeparator" w:id="0">
    <w:p w14:paraId="316E8239" w14:textId="77777777" w:rsidR="00762693" w:rsidRDefault="00762693" w:rsidP="002F1D1C">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7E951" w14:textId="77777777" w:rsidR="002745B8" w:rsidRDefault="002745B8" w:rsidP="008B4639">
    <w:pPr>
      <w:pStyle w:val="ac"/>
      <w:spacing w:before="12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decimal"/>
      <w:lvlText w:val="第%1章  "/>
      <w:lvlJc w:val="left"/>
      <w:pPr>
        <w:ind w:left="1276" w:hanging="425"/>
      </w:pPr>
      <w:rPr>
        <w:rFonts w:hint="eastAsia"/>
      </w:rPr>
    </w:lvl>
    <w:lvl w:ilvl="1">
      <w:start w:val="1"/>
      <w:numFmt w:val="decimal"/>
      <w:lvlText w:val="%1.%2."/>
      <w:lvlJc w:val="left"/>
      <w:pPr>
        <w:ind w:left="567" w:hanging="567"/>
      </w:pPr>
      <w:rPr>
        <w:rFonts w:hint="eastAsia"/>
      </w:rPr>
    </w:lvl>
    <w:lvl w:ilvl="2">
      <w:start w:val="1"/>
      <w:numFmt w:val="chineseCountingThousand"/>
      <w:lvlText w:val="第%3阶段"/>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000000F"/>
    <w:multiLevelType w:val="multilevel"/>
    <w:tmpl w:val="0000000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 w15:restartNumberingAfterBreak="0">
    <w:nsid w:val="00000010"/>
    <w:multiLevelType w:val="multilevel"/>
    <w:tmpl w:val="05805E58"/>
    <w:lvl w:ilvl="0">
      <w:start w:val="1"/>
      <w:numFmt w:val="decimal"/>
      <w:pStyle w:val="A"/>
      <w:lvlText w:val="%1."/>
      <w:lvlJc w:val="left"/>
      <w:pPr>
        <w:ind w:left="425" w:hanging="425"/>
      </w:pPr>
    </w:lvl>
    <w:lvl w:ilvl="1">
      <w:start w:val="1"/>
      <w:numFmt w:val="decimal"/>
      <w:pStyle w:val="A0"/>
      <w:lvlText w:val="%1.%2."/>
      <w:lvlJc w:val="left"/>
      <w:pPr>
        <w:ind w:left="567" w:hanging="567"/>
      </w:pPr>
    </w:lvl>
    <w:lvl w:ilvl="2">
      <w:start w:val="1"/>
      <w:numFmt w:val="decimal"/>
      <w:pStyle w:val="A1"/>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0000014"/>
    <w:multiLevelType w:val="multilevel"/>
    <w:tmpl w:val="0000001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 w15:restartNumberingAfterBreak="0">
    <w:nsid w:val="00000018"/>
    <w:multiLevelType w:val="multilevel"/>
    <w:tmpl w:val="00000018"/>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 w15:restartNumberingAfterBreak="0">
    <w:nsid w:val="03D82C42"/>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91026C"/>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6D4618"/>
    <w:multiLevelType w:val="hybridMultilevel"/>
    <w:tmpl w:val="74020F2A"/>
    <w:lvl w:ilvl="0" w:tplc="B4EA1EE8">
      <w:start w:val="1"/>
      <w:numFmt w:val="decimal"/>
      <w:lvlText w:val="(%1)"/>
      <w:lvlJc w:val="left"/>
      <w:pPr>
        <w:ind w:left="538" w:hanging="420"/>
      </w:pPr>
      <w:rPr>
        <w:rFonts w:hint="default"/>
      </w:rPr>
    </w:lvl>
    <w:lvl w:ilvl="1" w:tplc="04090019" w:tentative="1">
      <w:start w:val="1"/>
      <w:numFmt w:val="lowerLetter"/>
      <w:lvlText w:val="%2)"/>
      <w:lvlJc w:val="left"/>
      <w:pPr>
        <w:ind w:left="958" w:hanging="420"/>
      </w:pPr>
    </w:lvl>
    <w:lvl w:ilvl="2" w:tplc="0409001B" w:tentative="1">
      <w:start w:val="1"/>
      <w:numFmt w:val="lowerRoman"/>
      <w:lvlText w:val="%3."/>
      <w:lvlJc w:val="right"/>
      <w:pPr>
        <w:ind w:left="1378" w:hanging="420"/>
      </w:pPr>
    </w:lvl>
    <w:lvl w:ilvl="3" w:tplc="0409000F" w:tentative="1">
      <w:start w:val="1"/>
      <w:numFmt w:val="decimal"/>
      <w:lvlText w:val="%4."/>
      <w:lvlJc w:val="left"/>
      <w:pPr>
        <w:ind w:left="1798" w:hanging="420"/>
      </w:pPr>
    </w:lvl>
    <w:lvl w:ilvl="4" w:tplc="04090019" w:tentative="1">
      <w:start w:val="1"/>
      <w:numFmt w:val="lowerLetter"/>
      <w:lvlText w:val="%5)"/>
      <w:lvlJc w:val="left"/>
      <w:pPr>
        <w:ind w:left="2218" w:hanging="420"/>
      </w:pPr>
    </w:lvl>
    <w:lvl w:ilvl="5" w:tplc="0409001B" w:tentative="1">
      <w:start w:val="1"/>
      <w:numFmt w:val="lowerRoman"/>
      <w:lvlText w:val="%6."/>
      <w:lvlJc w:val="right"/>
      <w:pPr>
        <w:ind w:left="2638" w:hanging="420"/>
      </w:pPr>
    </w:lvl>
    <w:lvl w:ilvl="6" w:tplc="0409000F" w:tentative="1">
      <w:start w:val="1"/>
      <w:numFmt w:val="decimal"/>
      <w:lvlText w:val="%7."/>
      <w:lvlJc w:val="left"/>
      <w:pPr>
        <w:ind w:left="3058" w:hanging="420"/>
      </w:pPr>
    </w:lvl>
    <w:lvl w:ilvl="7" w:tplc="04090019" w:tentative="1">
      <w:start w:val="1"/>
      <w:numFmt w:val="lowerLetter"/>
      <w:lvlText w:val="%8)"/>
      <w:lvlJc w:val="left"/>
      <w:pPr>
        <w:ind w:left="3478" w:hanging="420"/>
      </w:pPr>
    </w:lvl>
    <w:lvl w:ilvl="8" w:tplc="0409001B" w:tentative="1">
      <w:start w:val="1"/>
      <w:numFmt w:val="lowerRoman"/>
      <w:lvlText w:val="%9."/>
      <w:lvlJc w:val="right"/>
      <w:pPr>
        <w:ind w:left="3898" w:hanging="420"/>
      </w:pPr>
    </w:lvl>
  </w:abstractNum>
  <w:abstractNum w:abstractNumId="8" w15:restartNumberingAfterBreak="0">
    <w:nsid w:val="130A15D4"/>
    <w:multiLevelType w:val="hybridMultilevel"/>
    <w:tmpl w:val="771E269A"/>
    <w:lvl w:ilvl="0" w:tplc="1870F66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8034F71"/>
    <w:multiLevelType w:val="hybridMultilevel"/>
    <w:tmpl w:val="D0BAF7E0"/>
    <w:lvl w:ilvl="0" w:tplc="CE74F306">
      <w:start w:val="1"/>
      <w:numFmt w:val="decimal"/>
      <w:lvlText w:val="%1."/>
      <w:lvlJc w:val="left"/>
      <w:pPr>
        <w:tabs>
          <w:tab w:val="num" w:pos="720"/>
        </w:tabs>
        <w:ind w:left="720" w:hanging="360"/>
      </w:pPr>
    </w:lvl>
    <w:lvl w:ilvl="1" w:tplc="E56AA34A" w:tentative="1">
      <w:start w:val="1"/>
      <w:numFmt w:val="decimal"/>
      <w:lvlText w:val="%2."/>
      <w:lvlJc w:val="left"/>
      <w:pPr>
        <w:tabs>
          <w:tab w:val="num" w:pos="1440"/>
        </w:tabs>
        <w:ind w:left="1440" w:hanging="360"/>
      </w:pPr>
    </w:lvl>
    <w:lvl w:ilvl="2" w:tplc="C2A85070" w:tentative="1">
      <w:start w:val="1"/>
      <w:numFmt w:val="decimal"/>
      <w:lvlText w:val="%3."/>
      <w:lvlJc w:val="left"/>
      <w:pPr>
        <w:tabs>
          <w:tab w:val="num" w:pos="2160"/>
        </w:tabs>
        <w:ind w:left="2160" w:hanging="360"/>
      </w:pPr>
    </w:lvl>
    <w:lvl w:ilvl="3" w:tplc="3BA22694" w:tentative="1">
      <w:start w:val="1"/>
      <w:numFmt w:val="decimal"/>
      <w:lvlText w:val="%4."/>
      <w:lvlJc w:val="left"/>
      <w:pPr>
        <w:tabs>
          <w:tab w:val="num" w:pos="2880"/>
        </w:tabs>
        <w:ind w:left="2880" w:hanging="360"/>
      </w:pPr>
    </w:lvl>
    <w:lvl w:ilvl="4" w:tplc="4B405CBE" w:tentative="1">
      <w:start w:val="1"/>
      <w:numFmt w:val="decimal"/>
      <w:lvlText w:val="%5."/>
      <w:lvlJc w:val="left"/>
      <w:pPr>
        <w:tabs>
          <w:tab w:val="num" w:pos="3600"/>
        </w:tabs>
        <w:ind w:left="3600" w:hanging="360"/>
      </w:pPr>
    </w:lvl>
    <w:lvl w:ilvl="5" w:tplc="6B564094" w:tentative="1">
      <w:start w:val="1"/>
      <w:numFmt w:val="decimal"/>
      <w:lvlText w:val="%6."/>
      <w:lvlJc w:val="left"/>
      <w:pPr>
        <w:tabs>
          <w:tab w:val="num" w:pos="4320"/>
        </w:tabs>
        <w:ind w:left="4320" w:hanging="360"/>
      </w:pPr>
    </w:lvl>
    <w:lvl w:ilvl="6" w:tplc="EC46FA18" w:tentative="1">
      <w:start w:val="1"/>
      <w:numFmt w:val="decimal"/>
      <w:lvlText w:val="%7."/>
      <w:lvlJc w:val="left"/>
      <w:pPr>
        <w:tabs>
          <w:tab w:val="num" w:pos="5040"/>
        </w:tabs>
        <w:ind w:left="5040" w:hanging="360"/>
      </w:pPr>
    </w:lvl>
    <w:lvl w:ilvl="7" w:tplc="11AEBEEE" w:tentative="1">
      <w:start w:val="1"/>
      <w:numFmt w:val="decimal"/>
      <w:lvlText w:val="%8."/>
      <w:lvlJc w:val="left"/>
      <w:pPr>
        <w:tabs>
          <w:tab w:val="num" w:pos="5760"/>
        </w:tabs>
        <w:ind w:left="5760" w:hanging="360"/>
      </w:pPr>
    </w:lvl>
    <w:lvl w:ilvl="8" w:tplc="468CDE68" w:tentative="1">
      <w:start w:val="1"/>
      <w:numFmt w:val="decimal"/>
      <w:lvlText w:val="%9."/>
      <w:lvlJc w:val="left"/>
      <w:pPr>
        <w:tabs>
          <w:tab w:val="num" w:pos="6480"/>
        </w:tabs>
        <w:ind w:left="6480" w:hanging="360"/>
      </w:pPr>
    </w:lvl>
  </w:abstractNum>
  <w:abstractNum w:abstractNumId="10" w15:restartNumberingAfterBreak="0">
    <w:nsid w:val="19D77125"/>
    <w:multiLevelType w:val="multilevel"/>
    <w:tmpl w:val="E43ED9FE"/>
    <w:lvl w:ilvl="0">
      <w:start w:val="1"/>
      <w:numFmt w:val="decimal"/>
      <w:pStyle w:val="a2"/>
      <w:lvlText w:val="%1."/>
      <w:lvlJc w:val="left"/>
      <w:pPr>
        <w:ind w:left="425" w:hanging="425"/>
      </w:pPr>
    </w:lvl>
    <w:lvl w:ilvl="1">
      <w:start w:val="1"/>
      <w:numFmt w:val="decimal"/>
      <w:pStyle w:val="a3"/>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1A7E009B"/>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CF36CC"/>
    <w:multiLevelType w:val="hybridMultilevel"/>
    <w:tmpl w:val="C2361B34"/>
    <w:lvl w:ilvl="0" w:tplc="23DAB454">
      <w:start w:val="1"/>
      <w:numFmt w:val="decimal"/>
      <w:lvlText w:val="%1."/>
      <w:lvlJc w:val="left"/>
      <w:pPr>
        <w:tabs>
          <w:tab w:val="num" w:pos="720"/>
        </w:tabs>
        <w:ind w:left="720" w:hanging="360"/>
      </w:pPr>
    </w:lvl>
    <w:lvl w:ilvl="1" w:tplc="758CDD60" w:tentative="1">
      <w:start w:val="1"/>
      <w:numFmt w:val="decimal"/>
      <w:lvlText w:val="%2."/>
      <w:lvlJc w:val="left"/>
      <w:pPr>
        <w:tabs>
          <w:tab w:val="num" w:pos="1440"/>
        </w:tabs>
        <w:ind w:left="1440" w:hanging="360"/>
      </w:pPr>
    </w:lvl>
    <w:lvl w:ilvl="2" w:tplc="62D26D7A" w:tentative="1">
      <w:start w:val="1"/>
      <w:numFmt w:val="decimal"/>
      <w:lvlText w:val="%3."/>
      <w:lvlJc w:val="left"/>
      <w:pPr>
        <w:tabs>
          <w:tab w:val="num" w:pos="2160"/>
        </w:tabs>
        <w:ind w:left="2160" w:hanging="360"/>
      </w:pPr>
    </w:lvl>
    <w:lvl w:ilvl="3" w:tplc="5D8C1F36" w:tentative="1">
      <w:start w:val="1"/>
      <w:numFmt w:val="decimal"/>
      <w:lvlText w:val="%4."/>
      <w:lvlJc w:val="left"/>
      <w:pPr>
        <w:tabs>
          <w:tab w:val="num" w:pos="2880"/>
        </w:tabs>
        <w:ind w:left="2880" w:hanging="360"/>
      </w:pPr>
    </w:lvl>
    <w:lvl w:ilvl="4" w:tplc="BFF6E9E0" w:tentative="1">
      <w:start w:val="1"/>
      <w:numFmt w:val="decimal"/>
      <w:lvlText w:val="%5."/>
      <w:lvlJc w:val="left"/>
      <w:pPr>
        <w:tabs>
          <w:tab w:val="num" w:pos="3600"/>
        </w:tabs>
        <w:ind w:left="3600" w:hanging="360"/>
      </w:pPr>
    </w:lvl>
    <w:lvl w:ilvl="5" w:tplc="BCDE4572" w:tentative="1">
      <w:start w:val="1"/>
      <w:numFmt w:val="decimal"/>
      <w:lvlText w:val="%6."/>
      <w:lvlJc w:val="left"/>
      <w:pPr>
        <w:tabs>
          <w:tab w:val="num" w:pos="4320"/>
        </w:tabs>
        <w:ind w:left="4320" w:hanging="360"/>
      </w:pPr>
    </w:lvl>
    <w:lvl w:ilvl="6" w:tplc="B46C230A" w:tentative="1">
      <w:start w:val="1"/>
      <w:numFmt w:val="decimal"/>
      <w:lvlText w:val="%7."/>
      <w:lvlJc w:val="left"/>
      <w:pPr>
        <w:tabs>
          <w:tab w:val="num" w:pos="5040"/>
        </w:tabs>
        <w:ind w:left="5040" w:hanging="360"/>
      </w:pPr>
    </w:lvl>
    <w:lvl w:ilvl="7" w:tplc="85546510" w:tentative="1">
      <w:start w:val="1"/>
      <w:numFmt w:val="decimal"/>
      <w:lvlText w:val="%8."/>
      <w:lvlJc w:val="left"/>
      <w:pPr>
        <w:tabs>
          <w:tab w:val="num" w:pos="5760"/>
        </w:tabs>
        <w:ind w:left="5760" w:hanging="360"/>
      </w:pPr>
    </w:lvl>
    <w:lvl w:ilvl="8" w:tplc="9596318E" w:tentative="1">
      <w:start w:val="1"/>
      <w:numFmt w:val="decimal"/>
      <w:lvlText w:val="%9."/>
      <w:lvlJc w:val="left"/>
      <w:pPr>
        <w:tabs>
          <w:tab w:val="num" w:pos="6480"/>
        </w:tabs>
        <w:ind w:left="6480" w:hanging="360"/>
      </w:pPr>
    </w:lvl>
  </w:abstractNum>
  <w:abstractNum w:abstractNumId="13" w15:restartNumberingAfterBreak="0">
    <w:nsid w:val="1C8C66AE"/>
    <w:multiLevelType w:val="hybridMultilevel"/>
    <w:tmpl w:val="D4A65D44"/>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993C6A"/>
    <w:multiLevelType w:val="hybridMultilevel"/>
    <w:tmpl w:val="249E385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804660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2F951F92"/>
    <w:multiLevelType w:val="hybridMultilevel"/>
    <w:tmpl w:val="D38A159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4236C54"/>
    <w:multiLevelType w:val="hybridMultilevel"/>
    <w:tmpl w:val="249E385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9930333"/>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A883722"/>
    <w:multiLevelType w:val="hybridMultilevel"/>
    <w:tmpl w:val="8BBC4C40"/>
    <w:lvl w:ilvl="0" w:tplc="AECC49FA">
      <w:start w:val="1"/>
      <w:numFmt w:val="decimal"/>
      <w:lvlText w:val="%1."/>
      <w:lvlJc w:val="left"/>
      <w:pPr>
        <w:tabs>
          <w:tab w:val="num" w:pos="720"/>
        </w:tabs>
        <w:ind w:left="720" w:hanging="360"/>
      </w:pPr>
    </w:lvl>
    <w:lvl w:ilvl="1" w:tplc="8166BBD8" w:tentative="1">
      <w:start w:val="1"/>
      <w:numFmt w:val="decimal"/>
      <w:lvlText w:val="%2."/>
      <w:lvlJc w:val="left"/>
      <w:pPr>
        <w:tabs>
          <w:tab w:val="num" w:pos="1440"/>
        </w:tabs>
        <w:ind w:left="1440" w:hanging="360"/>
      </w:pPr>
    </w:lvl>
    <w:lvl w:ilvl="2" w:tplc="DC8C8FB2" w:tentative="1">
      <w:start w:val="1"/>
      <w:numFmt w:val="decimal"/>
      <w:lvlText w:val="%3."/>
      <w:lvlJc w:val="left"/>
      <w:pPr>
        <w:tabs>
          <w:tab w:val="num" w:pos="2160"/>
        </w:tabs>
        <w:ind w:left="2160" w:hanging="360"/>
      </w:pPr>
    </w:lvl>
    <w:lvl w:ilvl="3" w:tplc="094267BC" w:tentative="1">
      <w:start w:val="1"/>
      <w:numFmt w:val="decimal"/>
      <w:lvlText w:val="%4."/>
      <w:lvlJc w:val="left"/>
      <w:pPr>
        <w:tabs>
          <w:tab w:val="num" w:pos="2880"/>
        </w:tabs>
        <w:ind w:left="2880" w:hanging="360"/>
      </w:pPr>
    </w:lvl>
    <w:lvl w:ilvl="4" w:tplc="1122B9B0" w:tentative="1">
      <w:start w:val="1"/>
      <w:numFmt w:val="decimal"/>
      <w:lvlText w:val="%5."/>
      <w:lvlJc w:val="left"/>
      <w:pPr>
        <w:tabs>
          <w:tab w:val="num" w:pos="3600"/>
        </w:tabs>
        <w:ind w:left="3600" w:hanging="360"/>
      </w:pPr>
    </w:lvl>
    <w:lvl w:ilvl="5" w:tplc="1E2834AA" w:tentative="1">
      <w:start w:val="1"/>
      <w:numFmt w:val="decimal"/>
      <w:lvlText w:val="%6."/>
      <w:lvlJc w:val="left"/>
      <w:pPr>
        <w:tabs>
          <w:tab w:val="num" w:pos="4320"/>
        </w:tabs>
        <w:ind w:left="4320" w:hanging="360"/>
      </w:pPr>
    </w:lvl>
    <w:lvl w:ilvl="6" w:tplc="ED14AB86" w:tentative="1">
      <w:start w:val="1"/>
      <w:numFmt w:val="decimal"/>
      <w:lvlText w:val="%7."/>
      <w:lvlJc w:val="left"/>
      <w:pPr>
        <w:tabs>
          <w:tab w:val="num" w:pos="5040"/>
        </w:tabs>
        <w:ind w:left="5040" w:hanging="360"/>
      </w:pPr>
    </w:lvl>
    <w:lvl w:ilvl="7" w:tplc="D53AD274" w:tentative="1">
      <w:start w:val="1"/>
      <w:numFmt w:val="decimal"/>
      <w:lvlText w:val="%8."/>
      <w:lvlJc w:val="left"/>
      <w:pPr>
        <w:tabs>
          <w:tab w:val="num" w:pos="5760"/>
        </w:tabs>
        <w:ind w:left="5760" w:hanging="360"/>
      </w:pPr>
    </w:lvl>
    <w:lvl w:ilvl="8" w:tplc="4CC24286" w:tentative="1">
      <w:start w:val="1"/>
      <w:numFmt w:val="decimal"/>
      <w:lvlText w:val="%9."/>
      <w:lvlJc w:val="left"/>
      <w:pPr>
        <w:tabs>
          <w:tab w:val="num" w:pos="6480"/>
        </w:tabs>
        <w:ind w:left="6480" w:hanging="360"/>
      </w:pPr>
    </w:lvl>
  </w:abstractNum>
  <w:abstractNum w:abstractNumId="20" w15:restartNumberingAfterBreak="0">
    <w:nsid w:val="455C0CF8"/>
    <w:multiLevelType w:val="hybridMultilevel"/>
    <w:tmpl w:val="534CF024"/>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A87053"/>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5DE1676"/>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B721116"/>
    <w:multiLevelType w:val="hybridMultilevel"/>
    <w:tmpl w:val="5546D42C"/>
    <w:lvl w:ilvl="0" w:tplc="20AA7728">
      <w:start w:val="1"/>
      <w:numFmt w:val="decimal"/>
      <w:lvlText w:val="%1."/>
      <w:lvlJc w:val="left"/>
      <w:pPr>
        <w:tabs>
          <w:tab w:val="num" w:pos="720"/>
        </w:tabs>
        <w:ind w:left="720" w:hanging="360"/>
      </w:pPr>
    </w:lvl>
    <w:lvl w:ilvl="1" w:tplc="DC66F40E" w:tentative="1">
      <w:start w:val="1"/>
      <w:numFmt w:val="decimal"/>
      <w:lvlText w:val="%2."/>
      <w:lvlJc w:val="left"/>
      <w:pPr>
        <w:tabs>
          <w:tab w:val="num" w:pos="1440"/>
        </w:tabs>
        <w:ind w:left="1440" w:hanging="360"/>
      </w:pPr>
    </w:lvl>
    <w:lvl w:ilvl="2" w:tplc="77A0C2EC" w:tentative="1">
      <w:start w:val="1"/>
      <w:numFmt w:val="decimal"/>
      <w:lvlText w:val="%3."/>
      <w:lvlJc w:val="left"/>
      <w:pPr>
        <w:tabs>
          <w:tab w:val="num" w:pos="2160"/>
        </w:tabs>
        <w:ind w:left="2160" w:hanging="360"/>
      </w:pPr>
    </w:lvl>
    <w:lvl w:ilvl="3" w:tplc="861A1EB2" w:tentative="1">
      <w:start w:val="1"/>
      <w:numFmt w:val="decimal"/>
      <w:lvlText w:val="%4."/>
      <w:lvlJc w:val="left"/>
      <w:pPr>
        <w:tabs>
          <w:tab w:val="num" w:pos="2880"/>
        </w:tabs>
        <w:ind w:left="2880" w:hanging="360"/>
      </w:pPr>
    </w:lvl>
    <w:lvl w:ilvl="4" w:tplc="0A026010" w:tentative="1">
      <w:start w:val="1"/>
      <w:numFmt w:val="decimal"/>
      <w:lvlText w:val="%5."/>
      <w:lvlJc w:val="left"/>
      <w:pPr>
        <w:tabs>
          <w:tab w:val="num" w:pos="3600"/>
        </w:tabs>
        <w:ind w:left="3600" w:hanging="360"/>
      </w:pPr>
    </w:lvl>
    <w:lvl w:ilvl="5" w:tplc="E4E26ED6" w:tentative="1">
      <w:start w:val="1"/>
      <w:numFmt w:val="decimal"/>
      <w:lvlText w:val="%6."/>
      <w:lvlJc w:val="left"/>
      <w:pPr>
        <w:tabs>
          <w:tab w:val="num" w:pos="4320"/>
        </w:tabs>
        <w:ind w:left="4320" w:hanging="360"/>
      </w:pPr>
    </w:lvl>
    <w:lvl w:ilvl="6" w:tplc="76505F12" w:tentative="1">
      <w:start w:val="1"/>
      <w:numFmt w:val="decimal"/>
      <w:lvlText w:val="%7."/>
      <w:lvlJc w:val="left"/>
      <w:pPr>
        <w:tabs>
          <w:tab w:val="num" w:pos="5040"/>
        </w:tabs>
        <w:ind w:left="5040" w:hanging="360"/>
      </w:pPr>
    </w:lvl>
    <w:lvl w:ilvl="7" w:tplc="9AE829B2" w:tentative="1">
      <w:start w:val="1"/>
      <w:numFmt w:val="decimal"/>
      <w:lvlText w:val="%8."/>
      <w:lvlJc w:val="left"/>
      <w:pPr>
        <w:tabs>
          <w:tab w:val="num" w:pos="5760"/>
        </w:tabs>
        <w:ind w:left="5760" w:hanging="360"/>
      </w:pPr>
    </w:lvl>
    <w:lvl w:ilvl="8" w:tplc="118EF4D6" w:tentative="1">
      <w:start w:val="1"/>
      <w:numFmt w:val="decimal"/>
      <w:lvlText w:val="%9."/>
      <w:lvlJc w:val="left"/>
      <w:pPr>
        <w:tabs>
          <w:tab w:val="num" w:pos="6480"/>
        </w:tabs>
        <w:ind w:left="6480" w:hanging="360"/>
      </w:pPr>
    </w:lvl>
  </w:abstractNum>
  <w:abstractNum w:abstractNumId="24" w15:restartNumberingAfterBreak="0">
    <w:nsid w:val="4ECB7B27"/>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74182F"/>
    <w:multiLevelType w:val="multilevel"/>
    <w:tmpl w:val="633ECC82"/>
    <w:lvl w:ilvl="0">
      <w:start w:val="1"/>
      <w:numFmt w:val="decimal"/>
      <w:pStyle w:val="a4"/>
      <w:lvlText w:val="%1."/>
      <w:lvlJc w:val="left"/>
      <w:pPr>
        <w:ind w:left="425" w:hanging="425"/>
      </w:pPr>
    </w:lvl>
    <w:lvl w:ilvl="1">
      <w:start w:val="1"/>
      <w:numFmt w:val="decimal"/>
      <w:pStyle w:val="a5"/>
      <w:lvlText w:val="%1.%2."/>
      <w:lvlJc w:val="left"/>
      <w:pPr>
        <w:ind w:left="567" w:hanging="567"/>
      </w:pPr>
    </w:lvl>
    <w:lvl w:ilvl="2">
      <w:start w:val="1"/>
      <w:numFmt w:val="decimal"/>
      <w:lvlText w:val="%1.%2.%3."/>
      <w:lvlJc w:val="left"/>
      <w:pPr>
        <w:ind w:left="709" w:hanging="709"/>
      </w:pPr>
    </w:lvl>
    <w:lvl w:ilvl="3">
      <w:start w:val="1"/>
      <w:numFmt w:val="decimal"/>
      <w:pStyle w:val="a6"/>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5597539A"/>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6F11303"/>
    <w:multiLevelType w:val="hybridMultilevel"/>
    <w:tmpl w:val="1D0479BE"/>
    <w:lvl w:ilvl="0" w:tplc="CAAE2578">
      <w:start w:val="1"/>
      <w:numFmt w:val="decimal"/>
      <w:lvlText w:val="%1."/>
      <w:lvlJc w:val="left"/>
      <w:pPr>
        <w:tabs>
          <w:tab w:val="num" w:pos="720"/>
        </w:tabs>
        <w:ind w:left="720" w:hanging="360"/>
      </w:pPr>
    </w:lvl>
    <w:lvl w:ilvl="1" w:tplc="F5626A44" w:tentative="1">
      <w:start w:val="1"/>
      <w:numFmt w:val="decimal"/>
      <w:lvlText w:val="%2."/>
      <w:lvlJc w:val="left"/>
      <w:pPr>
        <w:tabs>
          <w:tab w:val="num" w:pos="1440"/>
        </w:tabs>
        <w:ind w:left="1440" w:hanging="360"/>
      </w:pPr>
    </w:lvl>
    <w:lvl w:ilvl="2" w:tplc="0CC65E10" w:tentative="1">
      <w:start w:val="1"/>
      <w:numFmt w:val="decimal"/>
      <w:lvlText w:val="%3."/>
      <w:lvlJc w:val="left"/>
      <w:pPr>
        <w:tabs>
          <w:tab w:val="num" w:pos="2160"/>
        </w:tabs>
        <w:ind w:left="2160" w:hanging="360"/>
      </w:pPr>
    </w:lvl>
    <w:lvl w:ilvl="3" w:tplc="07B6343E" w:tentative="1">
      <w:start w:val="1"/>
      <w:numFmt w:val="decimal"/>
      <w:lvlText w:val="%4."/>
      <w:lvlJc w:val="left"/>
      <w:pPr>
        <w:tabs>
          <w:tab w:val="num" w:pos="2880"/>
        </w:tabs>
        <w:ind w:left="2880" w:hanging="360"/>
      </w:pPr>
    </w:lvl>
    <w:lvl w:ilvl="4" w:tplc="A298320E" w:tentative="1">
      <w:start w:val="1"/>
      <w:numFmt w:val="decimal"/>
      <w:lvlText w:val="%5."/>
      <w:lvlJc w:val="left"/>
      <w:pPr>
        <w:tabs>
          <w:tab w:val="num" w:pos="3600"/>
        </w:tabs>
        <w:ind w:left="3600" w:hanging="360"/>
      </w:pPr>
    </w:lvl>
    <w:lvl w:ilvl="5" w:tplc="C420765A" w:tentative="1">
      <w:start w:val="1"/>
      <w:numFmt w:val="decimal"/>
      <w:lvlText w:val="%6."/>
      <w:lvlJc w:val="left"/>
      <w:pPr>
        <w:tabs>
          <w:tab w:val="num" w:pos="4320"/>
        </w:tabs>
        <w:ind w:left="4320" w:hanging="360"/>
      </w:pPr>
    </w:lvl>
    <w:lvl w:ilvl="6" w:tplc="E9EEFC6C" w:tentative="1">
      <w:start w:val="1"/>
      <w:numFmt w:val="decimal"/>
      <w:lvlText w:val="%7."/>
      <w:lvlJc w:val="left"/>
      <w:pPr>
        <w:tabs>
          <w:tab w:val="num" w:pos="5040"/>
        </w:tabs>
        <w:ind w:left="5040" w:hanging="360"/>
      </w:pPr>
    </w:lvl>
    <w:lvl w:ilvl="7" w:tplc="68E462F2" w:tentative="1">
      <w:start w:val="1"/>
      <w:numFmt w:val="decimal"/>
      <w:lvlText w:val="%8."/>
      <w:lvlJc w:val="left"/>
      <w:pPr>
        <w:tabs>
          <w:tab w:val="num" w:pos="5760"/>
        </w:tabs>
        <w:ind w:left="5760" w:hanging="360"/>
      </w:pPr>
    </w:lvl>
    <w:lvl w:ilvl="8" w:tplc="32D47F84" w:tentative="1">
      <w:start w:val="1"/>
      <w:numFmt w:val="decimal"/>
      <w:lvlText w:val="%9."/>
      <w:lvlJc w:val="left"/>
      <w:pPr>
        <w:tabs>
          <w:tab w:val="num" w:pos="6480"/>
        </w:tabs>
        <w:ind w:left="6480" w:hanging="360"/>
      </w:pPr>
    </w:lvl>
  </w:abstractNum>
  <w:abstractNum w:abstractNumId="28" w15:restartNumberingAfterBreak="0">
    <w:nsid w:val="59567F90"/>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D16AD6"/>
    <w:multiLevelType w:val="hybridMultilevel"/>
    <w:tmpl w:val="C1628478"/>
    <w:lvl w:ilvl="0" w:tplc="821868DE">
      <w:start w:val="1"/>
      <w:numFmt w:val="decimal"/>
      <w:lvlText w:val="%1."/>
      <w:lvlJc w:val="left"/>
      <w:pPr>
        <w:tabs>
          <w:tab w:val="num" w:pos="720"/>
        </w:tabs>
        <w:ind w:left="720" w:hanging="360"/>
      </w:pPr>
    </w:lvl>
    <w:lvl w:ilvl="1" w:tplc="A126CCB0" w:tentative="1">
      <w:start w:val="1"/>
      <w:numFmt w:val="decimal"/>
      <w:lvlText w:val="%2."/>
      <w:lvlJc w:val="left"/>
      <w:pPr>
        <w:tabs>
          <w:tab w:val="num" w:pos="1440"/>
        </w:tabs>
        <w:ind w:left="1440" w:hanging="360"/>
      </w:pPr>
    </w:lvl>
    <w:lvl w:ilvl="2" w:tplc="FB0CBF46" w:tentative="1">
      <w:start w:val="1"/>
      <w:numFmt w:val="decimal"/>
      <w:lvlText w:val="%3."/>
      <w:lvlJc w:val="left"/>
      <w:pPr>
        <w:tabs>
          <w:tab w:val="num" w:pos="2160"/>
        </w:tabs>
        <w:ind w:left="2160" w:hanging="360"/>
      </w:pPr>
    </w:lvl>
    <w:lvl w:ilvl="3" w:tplc="92EAB4B0" w:tentative="1">
      <w:start w:val="1"/>
      <w:numFmt w:val="decimal"/>
      <w:lvlText w:val="%4."/>
      <w:lvlJc w:val="left"/>
      <w:pPr>
        <w:tabs>
          <w:tab w:val="num" w:pos="2880"/>
        </w:tabs>
        <w:ind w:left="2880" w:hanging="360"/>
      </w:pPr>
    </w:lvl>
    <w:lvl w:ilvl="4" w:tplc="4AB0CF48" w:tentative="1">
      <w:start w:val="1"/>
      <w:numFmt w:val="decimal"/>
      <w:lvlText w:val="%5."/>
      <w:lvlJc w:val="left"/>
      <w:pPr>
        <w:tabs>
          <w:tab w:val="num" w:pos="3600"/>
        </w:tabs>
        <w:ind w:left="3600" w:hanging="360"/>
      </w:pPr>
    </w:lvl>
    <w:lvl w:ilvl="5" w:tplc="8F5C3D6A" w:tentative="1">
      <w:start w:val="1"/>
      <w:numFmt w:val="decimal"/>
      <w:lvlText w:val="%6."/>
      <w:lvlJc w:val="left"/>
      <w:pPr>
        <w:tabs>
          <w:tab w:val="num" w:pos="4320"/>
        </w:tabs>
        <w:ind w:left="4320" w:hanging="360"/>
      </w:pPr>
    </w:lvl>
    <w:lvl w:ilvl="6" w:tplc="882203F4" w:tentative="1">
      <w:start w:val="1"/>
      <w:numFmt w:val="decimal"/>
      <w:lvlText w:val="%7."/>
      <w:lvlJc w:val="left"/>
      <w:pPr>
        <w:tabs>
          <w:tab w:val="num" w:pos="5040"/>
        </w:tabs>
        <w:ind w:left="5040" w:hanging="360"/>
      </w:pPr>
    </w:lvl>
    <w:lvl w:ilvl="7" w:tplc="1BDC20D8" w:tentative="1">
      <w:start w:val="1"/>
      <w:numFmt w:val="decimal"/>
      <w:lvlText w:val="%8."/>
      <w:lvlJc w:val="left"/>
      <w:pPr>
        <w:tabs>
          <w:tab w:val="num" w:pos="5760"/>
        </w:tabs>
        <w:ind w:left="5760" w:hanging="360"/>
      </w:pPr>
    </w:lvl>
    <w:lvl w:ilvl="8" w:tplc="67D6EB4C" w:tentative="1">
      <w:start w:val="1"/>
      <w:numFmt w:val="decimal"/>
      <w:lvlText w:val="%9."/>
      <w:lvlJc w:val="left"/>
      <w:pPr>
        <w:tabs>
          <w:tab w:val="num" w:pos="6480"/>
        </w:tabs>
        <w:ind w:left="6480" w:hanging="360"/>
      </w:pPr>
    </w:lvl>
  </w:abstractNum>
  <w:abstractNum w:abstractNumId="30" w15:restartNumberingAfterBreak="0">
    <w:nsid w:val="6E690548"/>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5C7138"/>
    <w:multiLevelType w:val="hybridMultilevel"/>
    <w:tmpl w:val="AA528986"/>
    <w:lvl w:ilvl="0" w:tplc="63D6610C">
      <w:start w:val="1"/>
      <w:numFmt w:val="bullet"/>
      <w:pStyle w:val="10"/>
      <w:lvlText w:val=""/>
      <w:lvlJc w:val="left"/>
      <w:pPr>
        <w:ind w:left="840" w:hanging="420"/>
      </w:pPr>
      <w:rPr>
        <w:rFonts w:ascii="Wingdings" w:hAnsi="Wingdings" w:hint="default"/>
        <w:sz w:val="1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40C3406"/>
    <w:multiLevelType w:val="hybridMultilevel"/>
    <w:tmpl w:val="F14C953E"/>
    <w:lvl w:ilvl="0" w:tplc="FDF43846">
      <w:start w:val="1"/>
      <w:numFmt w:val="decimal"/>
      <w:lvlText w:val="%1."/>
      <w:lvlJc w:val="left"/>
      <w:pPr>
        <w:tabs>
          <w:tab w:val="num" w:pos="720"/>
        </w:tabs>
        <w:ind w:left="720" w:hanging="360"/>
      </w:pPr>
    </w:lvl>
    <w:lvl w:ilvl="1" w:tplc="1D164C40" w:tentative="1">
      <w:start w:val="1"/>
      <w:numFmt w:val="decimal"/>
      <w:lvlText w:val="%2."/>
      <w:lvlJc w:val="left"/>
      <w:pPr>
        <w:tabs>
          <w:tab w:val="num" w:pos="1440"/>
        </w:tabs>
        <w:ind w:left="1440" w:hanging="360"/>
      </w:pPr>
    </w:lvl>
    <w:lvl w:ilvl="2" w:tplc="A9744990" w:tentative="1">
      <w:start w:val="1"/>
      <w:numFmt w:val="decimal"/>
      <w:lvlText w:val="%3."/>
      <w:lvlJc w:val="left"/>
      <w:pPr>
        <w:tabs>
          <w:tab w:val="num" w:pos="2160"/>
        </w:tabs>
        <w:ind w:left="2160" w:hanging="360"/>
      </w:pPr>
    </w:lvl>
    <w:lvl w:ilvl="3" w:tplc="90F477CE" w:tentative="1">
      <w:start w:val="1"/>
      <w:numFmt w:val="decimal"/>
      <w:lvlText w:val="%4."/>
      <w:lvlJc w:val="left"/>
      <w:pPr>
        <w:tabs>
          <w:tab w:val="num" w:pos="2880"/>
        </w:tabs>
        <w:ind w:left="2880" w:hanging="360"/>
      </w:pPr>
    </w:lvl>
    <w:lvl w:ilvl="4" w:tplc="7A7C6B00" w:tentative="1">
      <w:start w:val="1"/>
      <w:numFmt w:val="decimal"/>
      <w:lvlText w:val="%5."/>
      <w:lvlJc w:val="left"/>
      <w:pPr>
        <w:tabs>
          <w:tab w:val="num" w:pos="3600"/>
        </w:tabs>
        <w:ind w:left="3600" w:hanging="360"/>
      </w:pPr>
    </w:lvl>
    <w:lvl w:ilvl="5" w:tplc="7BFA8C46" w:tentative="1">
      <w:start w:val="1"/>
      <w:numFmt w:val="decimal"/>
      <w:lvlText w:val="%6."/>
      <w:lvlJc w:val="left"/>
      <w:pPr>
        <w:tabs>
          <w:tab w:val="num" w:pos="4320"/>
        </w:tabs>
        <w:ind w:left="4320" w:hanging="360"/>
      </w:pPr>
    </w:lvl>
    <w:lvl w:ilvl="6" w:tplc="BF00E4A8" w:tentative="1">
      <w:start w:val="1"/>
      <w:numFmt w:val="decimal"/>
      <w:lvlText w:val="%7."/>
      <w:lvlJc w:val="left"/>
      <w:pPr>
        <w:tabs>
          <w:tab w:val="num" w:pos="5040"/>
        </w:tabs>
        <w:ind w:left="5040" w:hanging="360"/>
      </w:pPr>
    </w:lvl>
    <w:lvl w:ilvl="7" w:tplc="AB66FFB4" w:tentative="1">
      <w:start w:val="1"/>
      <w:numFmt w:val="decimal"/>
      <w:lvlText w:val="%8."/>
      <w:lvlJc w:val="left"/>
      <w:pPr>
        <w:tabs>
          <w:tab w:val="num" w:pos="5760"/>
        </w:tabs>
        <w:ind w:left="5760" w:hanging="360"/>
      </w:pPr>
    </w:lvl>
    <w:lvl w:ilvl="8" w:tplc="51908258" w:tentative="1">
      <w:start w:val="1"/>
      <w:numFmt w:val="decimal"/>
      <w:lvlText w:val="%9."/>
      <w:lvlJc w:val="left"/>
      <w:pPr>
        <w:tabs>
          <w:tab w:val="num" w:pos="6480"/>
        </w:tabs>
        <w:ind w:left="6480" w:hanging="360"/>
      </w:pPr>
    </w:lvl>
  </w:abstractNum>
  <w:abstractNum w:abstractNumId="33" w15:restartNumberingAfterBreak="0">
    <w:nsid w:val="793941BF"/>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9A20A3C"/>
    <w:multiLevelType w:val="hybridMultilevel"/>
    <w:tmpl w:val="8D486B56"/>
    <w:lvl w:ilvl="0" w:tplc="2E8AB80C">
      <w:start w:val="1"/>
      <w:numFmt w:val="decimal"/>
      <w:lvlText w:val="%1."/>
      <w:lvlJc w:val="left"/>
      <w:pPr>
        <w:tabs>
          <w:tab w:val="num" w:pos="720"/>
        </w:tabs>
        <w:ind w:left="720" w:hanging="360"/>
      </w:pPr>
    </w:lvl>
    <w:lvl w:ilvl="1" w:tplc="4AAAE39A" w:tentative="1">
      <w:start w:val="1"/>
      <w:numFmt w:val="decimal"/>
      <w:lvlText w:val="%2."/>
      <w:lvlJc w:val="left"/>
      <w:pPr>
        <w:tabs>
          <w:tab w:val="num" w:pos="1440"/>
        </w:tabs>
        <w:ind w:left="1440" w:hanging="360"/>
      </w:pPr>
    </w:lvl>
    <w:lvl w:ilvl="2" w:tplc="365CEAFC" w:tentative="1">
      <w:start w:val="1"/>
      <w:numFmt w:val="decimal"/>
      <w:lvlText w:val="%3."/>
      <w:lvlJc w:val="left"/>
      <w:pPr>
        <w:tabs>
          <w:tab w:val="num" w:pos="2160"/>
        </w:tabs>
        <w:ind w:left="2160" w:hanging="360"/>
      </w:pPr>
    </w:lvl>
    <w:lvl w:ilvl="3" w:tplc="7476747C" w:tentative="1">
      <w:start w:val="1"/>
      <w:numFmt w:val="decimal"/>
      <w:lvlText w:val="%4."/>
      <w:lvlJc w:val="left"/>
      <w:pPr>
        <w:tabs>
          <w:tab w:val="num" w:pos="2880"/>
        </w:tabs>
        <w:ind w:left="2880" w:hanging="360"/>
      </w:pPr>
    </w:lvl>
    <w:lvl w:ilvl="4" w:tplc="2ACE86C0" w:tentative="1">
      <w:start w:val="1"/>
      <w:numFmt w:val="decimal"/>
      <w:lvlText w:val="%5."/>
      <w:lvlJc w:val="left"/>
      <w:pPr>
        <w:tabs>
          <w:tab w:val="num" w:pos="3600"/>
        </w:tabs>
        <w:ind w:left="3600" w:hanging="360"/>
      </w:pPr>
    </w:lvl>
    <w:lvl w:ilvl="5" w:tplc="F3A6B2AA" w:tentative="1">
      <w:start w:val="1"/>
      <w:numFmt w:val="decimal"/>
      <w:lvlText w:val="%6."/>
      <w:lvlJc w:val="left"/>
      <w:pPr>
        <w:tabs>
          <w:tab w:val="num" w:pos="4320"/>
        </w:tabs>
        <w:ind w:left="4320" w:hanging="360"/>
      </w:pPr>
    </w:lvl>
    <w:lvl w:ilvl="6" w:tplc="989E8802" w:tentative="1">
      <w:start w:val="1"/>
      <w:numFmt w:val="decimal"/>
      <w:lvlText w:val="%7."/>
      <w:lvlJc w:val="left"/>
      <w:pPr>
        <w:tabs>
          <w:tab w:val="num" w:pos="5040"/>
        </w:tabs>
        <w:ind w:left="5040" w:hanging="360"/>
      </w:pPr>
    </w:lvl>
    <w:lvl w:ilvl="7" w:tplc="247AE630" w:tentative="1">
      <w:start w:val="1"/>
      <w:numFmt w:val="decimal"/>
      <w:lvlText w:val="%8."/>
      <w:lvlJc w:val="left"/>
      <w:pPr>
        <w:tabs>
          <w:tab w:val="num" w:pos="5760"/>
        </w:tabs>
        <w:ind w:left="5760" w:hanging="360"/>
      </w:pPr>
    </w:lvl>
    <w:lvl w:ilvl="8" w:tplc="842634BE" w:tentative="1">
      <w:start w:val="1"/>
      <w:numFmt w:val="decimal"/>
      <w:lvlText w:val="%9."/>
      <w:lvlJc w:val="left"/>
      <w:pPr>
        <w:tabs>
          <w:tab w:val="num" w:pos="6480"/>
        </w:tabs>
        <w:ind w:left="6480" w:hanging="360"/>
      </w:pPr>
    </w:lvl>
  </w:abstractNum>
  <w:abstractNum w:abstractNumId="35" w15:restartNumberingAfterBreak="0">
    <w:nsid w:val="7BCD335B"/>
    <w:multiLevelType w:val="hybridMultilevel"/>
    <w:tmpl w:val="3536CA1E"/>
    <w:lvl w:ilvl="0" w:tplc="B4EA1EE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5"/>
  </w:num>
  <w:num w:numId="3">
    <w:abstractNumId w:val="31"/>
  </w:num>
  <w:num w:numId="4">
    <w:abstractNumId w:val="13"/>
  </w:num>
  <w:num w:numId="5">
    <w:abstractNumId w:val="15"/>
  </w:num>
  <w:num w:numId="6">
    <w:abstractNumId w:val="8"/>
  </w:num>
  <w:num w:numId="7">
    <w:abstractNumId w:val="0"/>
  </w:num>
  <w:num w:numId="8">
    <w:abstractNumId w:val="2"/>
  </w:num>
  <w:num w:numId="9">
    <w:abstractNumId w:val="4"/>
  </w:num>
  <w:num w:numId="10">
    <w:abstractNumId w:val="1"/>
  </w:num>
  <w:num w:numId="11">
    <w:abstractNumId w:val="3"/>
  </w:num>
  <w:num w:numId="12">
    <w:abstractNumId w:val="7"/>
  </w:num>
  <w:num w:numId="13">
    <w:abstractNumId w:val="17"/>
  </w:num>
  <w:num w:numId="14">
    <w:abstractNumId w:val="20"/>
  </w:num>
  <w:num w:numId="15">
    <w:abstractNumId w:val="16"/>
  </w:num>
  <w:num w:numId="16">
    <w:abstractNumId w:val="32"/>
  </w:num>
  <w:num w:numId="17">
    <w:abstractNumId w:val="34"/>
  </w:num>
  <w:num w:numId="18">
    <w:abstractNumId w:val="12"/>
  </w:num>
  <w:num w:numId="19">
    <w:abstractNumId w:val="14"/>
  </w:num>
  <w:num w:numId="20">
    <w:abstractNumId w:val="5"/>
  </w:num>
  <w:num w:numId="21">
    <w:abstractNumId w:val="35"/>
  </w:num>
  <w:num w:numId="22">
    <w:abstractNumId w:val="30"/>
  </w:num>
  <w:num w:numId="23">
    <w:abstractNumId w:val="24"/>
  </w:num>
  <w:num w:numId="24">
    <w:abstractNumId w:val="29"/>
  </w:num>
  <w:num w:numId="25">
    <w:abstractNumId w:val="19"/>
  </w:num>
  <w:num w:numId="26">
    <w:abstractNumId w:val="27"/>
  </w:num>
  <w:num w:numId="27">
    <w:abstractNumId w:val="9"/>
  </w:num>
  <w:num w:numId="28">
    <w:abstractNumId w:val="23"/>
  </w:num>
  <w:num w:numId="29">
    <w:abstractNumId w:val="22"/>
  </w:num>
  <w:num w:numId="30">
    <w:abstractNumId w:val="26"/>
  </w:num>
  <w:num w:numId="31">
    <w:abstractNumId w:val="33"/>
  </w:num>
  <w:num w:numId="32">
    <w:abstractNumId w:val="6"/>
  </w:num>
  <w:num w:numId="33">
    <w:abstractNumId w:val="11"/>
  </w:num>
  <w:num w:numId="34">
    <w:abstractNumId w:val="28"/>
  </w:num>
  <w:num w:numId="35">
    <w:abstractNumId w:val="21"/>
  </w:num>
  <w:num w:numId="36">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F7FD0"/>
    <w:rsid w:val="00000015"/>
    <w:rsid w:val="00002416"/>
    <w:rsid w:val="00003770"/>
    <w:rsid w:val="0000387E"/>
    <w:rsid w:val="000039A8"/>
    <w:rsid w:val="00003C87"/>
    <w:rsid w:val="00005A49"/>
    <w:rsid w:val="00005F07"/>
    <w:rsid w:val="00006420"/>
    <w:rsid w:val="00006918"/>
    <w:rsid w:val="00006F39"/>
    <w:rsid w:val="00007801"/>
    <w:rsid w:val="00007F3E"/>
    <w:rsid w:val="00012615"/>
    <w:rsid w:val="00012EC2"/>
    <w:rsid w:val="00013AC6"/>
    <w:rsid w:val="0001454A"/>
    <w:rsid w:val="000173AE"/>
    <w:rsid w:val="00017EB7"/>
    <w:rsid w:val="00017F92"/>
    <w:rsid w:val="00020969"/>
    <w:rsid w:val="00021975"/>
    <w:rsid w:val="00022143"/>
    <w:rsid w:val="00022373"/>
    <w:rsid w:val="000249C8"/>
    <w:rsid w:val="00024B55"/>
    <w:rsid w:val="000269EE"/>
    <w:rsid w:val="00026F78"/>
    <w:rsid w:val="00027CE4"/>
    <w:rsid w:val="000300F2"/>
    <w:rsid w:val="000305DB"/>
    <w:rsid w:val="00031CCB"/>
    <w:rsid w:val="000323A9"/>
    <w:rsid w:val="00032B2D"/>
    <w:rsid w:val="00032F3E"/>
    <w:rsid w:val="000339ED"/>
    <w:rsid w:val="00033C2E"/>
    <w:rsid w:val="00034246"/>
    <w:rsid w:val="00034743"/>
    <w:rsid w:val="00035265"/>
    <w:rsid w:val="00035CDD"/>
    <w:rsid w:val="00035FA7"/>
    <w:rsid w:val="000364B4"/>
    <w:rsid w:val="00036828"/>
    <w:rsid w:val="00037D36"/>
    <w:rsid w:val="0004030D"/>
    <w:rsid w:val="00040583"/>
    <w:rsid w:val="00043273"/>
    <w:rsid w:val="00044E25"/>
    <w:rsid w:val="00044E88"/>
    <w:rsid w:val="000451AA"/>
    <w:rsid w:val="000456EB"/>
    <w:rsid w:val="00046019"/>
    <w:rsid w:val="00046C10"/>
    <w:rsid w:val="0004728E"/>
    <w:rsid w:val="00047570"/>
    <w:rsid w:val="00050E95"/>
    <w:rsid w:val="0005171A"/>
    <w:rsid w:val="00051B03"/>
    <w:rsid w:val="000521A1"/>
    <w:rsid w:val="0005258F"/>
    <w:rsid w:val="00053502"/>
    <w:rsid w:val="00053694"/>
    <w:rsid w:val="00053771"/>
    <w:rsid w:val="00053DC1"/>
    <w:rsid w:val="0005415B"/>
    <w:rsid w:val="000544F8"/>
    <w:rsid w:val="00054518"/>
    <w:rsid w:val="00055127"/>
    <w:rsid w:val="00055347"/>
    <w:rsid w:val="0005578D"/>
    <w:rsid w:val="00055B04"/>
    <w:rsid w:val="00057396"/>
    <w:rsid w:val="000606D5"/>
    <w:rsid w:val="00061825"/>
    <w:rsid w:val="00061EB8"/>
    <w:rsid w:val="00062042"/>
    <w:rsid w:val="000620D6"/>
    <w:rsid w:val="00062299"/>
    <w:rsid w:val="00062375"/>
    <w:rsid w:val="000633BB"/>
    <w:rsid w:val="00063874"/>
    <w:rsid w:val="0006399A"/>
    <w:rsid w:val="00063E8A"/>
    <w:rsid w:val="00064198"/>
    <w:rsid w:val="00065F42"/>
    <w:rsid w:val="00066296"/>
    <w:rsid w:val="000665C4"/>
    <w:rsid w:val="000666E9"/>
    <w:rsid w:val="0006742E"/>
    <w:rsid w:val="00067A69"/>
    <w:rsid w:val="00071609"/>
    <w:rsid w:val="00071821"/>
    <w:rsid w:val="0007241A"/>
    <w:rsid w:val="00072A68"/>
    <w:rsid w:val="0007360E"/>
    <w:rsid w:val="00073FD4"/>
    <w:rsid w:val="00073FF5"/>
    <w:rsid w:val="00074200"/>
    <w:rsid w:val="000742EC"/>
    <w:rsid w:val="000743B2"/>
    <w:rsid w:val="00074D1A"/>
    <w:rsid w:val="000751B4"/>
    <w:rsid w:val="00075B5F"/>
    <w:rsid w:val="00076E4D"/>
    <w:rsid w:val="00077380"/>
    <w:rsid w:val="0008083E"/>
    <w:rsid w:val="000810CB"/>
    <w:rsid w:val="00083737"/>
    <w:rsid w:val="00083D0A"/>
    <w:rsid w:val="00084405"/>
    <w:rsid w:val="00084CBF"/>
    <w:rsid w:val="00084F80"/>
    <w:rsid w:val="00085EF8"/>
    <w:rsid w:val="0008752F"/>
    <w:rsid w:val="00087A6D"/>
    <w:rsid w:val="00090569"/>
    <w:rsid w:val="0009215F"/>
    <w:rsid w:val="00092D1A"/>
    <w:rsid w:val="00093EBD"/>
    <w:rsid w:val="00094791"/>
    <w:rsid w:val="000956DB"/>
    <w:rsid w:val="0009586E"/>
    <w:rsid w:val="0009625F"/>
    <w:rsid w:val="00096F47"/>
    <w:rsid w:val="00097B01"/>
    <w:rsid w:val="00097D26"/>
    <w:rsid w:val="000A0566"/>
    <w:rsid w:val="000A0758"/>
    <w:rsid w:val="000A0E14"/>
    <w:rsid w:val="000A22D9"/>
    <w:rsid w:val="000A3646"/>
    <w:rsid w:val="000A405F"/>
    <w:rsid w:val="000A4D7B"/>
    <w:rsid w:val="000A5C7A"/>
    <w:rsid w:val="000A6D39"/>
    <w:rsid w:val="000A74F5"/>
    <w:rsid w:val="000A7A55"/>
    <w:rsid w:val="000B2580"/>
    <w:rsid w:val="000B301A"/>
    <w:rsid w:val="000B535A"/>
    <w:rsid w:val="000B59F6"/>
    <w:rsid w:val="000B5C40"/>
    <w:rsid w:val="000B5E51"/>
    <w:rsid w:val="000C0210"/>
    <w:rsid w:val="000C0756"/>
    <w:rsid w:val="000C13BA"/>
    <w:rsid w:val="000C2BBD"/>
    <w:rsid w:val="000C33CD"/>
    <w:rsid w:val="000C3700"/>
    <w:rsid w:val="000C3C54"/>
    <w:rsid w:val="000C55E1"/>
    <w:rsid w:val="000C6027"/>
    <w:rsid w:val="000C705B"/>
    <w:rsid w:val="000C7B58"/>
    <w:rsid w:val="000D0D1C"/>
    <w:rsid w:val="000D1511"/>
    <w:rsid w:val="000D17DD"/>
    <w:rsid w:val="000D19FD"/>
    <w:rsid w:val="000D49D8"/>
    <w:rsid w:val="000D512E"/>
    <w:rsid w:val="000D5309"/>
    <w:rsid w:val="000D5D66"/>
    <w:rsid w:val="000D5DD4"/>
    <w:rsid w:val="000D7018"/>
    <w:rsid w:val="000D748D"/>
    <w:rsid w:val="000D7FB5"/>
    <w:rsid w:val="000E0024"/>
    <w:rsid w:val="000E037A"/>
    <w:rsid w:val="000E0EE5"/>
    <w:rsid w:val="000E1E90"/>
    <w:rsid w:val="000E233F"/>
    <w:rsid w:val="000E2442"/>
    <w:rsid w:val="000E2635"/>
    <w:rsid w:val="000E324B"/>
    <w:rsid w:val="000E32A8"/>
    <w:rsid w:val="000E3E60"/>
    <w:rsid w:val="000E453E"/>
    <w:rsid w:val="000E5B2F"/>
    <w:rsid w:val="000E5E50"/>
    <w:rsid w:val="000E6917"/>
    <w:rsid w:val="000E69E7"/>
    <w:rsid w:val="000E6C54"/>
    <w:rsid w:val="000E78E0"/>
    <w:rsid w:val="000F0264"/>
    <w:rsid w:val="000F17C7"/>
    <w:rsid w:val="000F1C57"/>
    <w:rsid w:val="000F25B0"/>
    <w:rsid w:val="000F2BB3"/>
    <w:rsid w:val="000F4088"/>
    <w:rsid w:val="000F5455"/>
    <w:rsid w:val="000F7C50"/>
    <w:rsid w:val="000F7FD4"/>
    <w:rsid w:val="0010049C"/>
    <w:rsid w:val="00100B77"/>
    <w:rsid w:val="001013B7"/>
    <w:rsid w:val="001017F7"/>
    <w:rsid w:val="00101ECB"/>
    <w:rsid w:val="001022E0"/>
    <w:rsid w:val="00102DA8"/>
    <w:rsid w:val="00103318"/>
    <w:rsid w:val="00103620"/>
    <w:rsid w:val="00104B26"/>
    <w:rsid w:val="001053A5"/>
    <w:rsid w:val="0010581A"/>
    <w:rsid w:val="0010602B"/>
    <w:rsid w:val="0010783B"/>
    <w:rsid w:val="00107ED4"/>
    <w:rsid w:val="0011127F"/>
    <w:rsid w:val="00112E3E"/>
    <w:rsid w:val="001130B2"/>
    <w:rsid w:val="00113109"/>
    <w:rsid w:val="001133D8"/>
    <w:rsid w:val="00113EB5"/>
    <w:rsid w:val="001160A6"/>
    <w:rsid w:val="00116EC6"/>
    <w:rsid w:val="00116FD5"/>
    <w:rsid w:val="001202B9"/>
    <w:rsid w:val="00120ED7"/>
    <w:rsid w:val="00121399"/>
    <w:rsid w:val="00121610"/>
    <w:rsid w:val="00121CD6"/>
    <w:rsid w:val="00121E99"/>
    <w:rsid w:val="00122628"/>
    <w:rsid w:val="00122B25"/>
    <w:rsid w:val="00122C52"/>
    <w:rsid w:val="0012334F"/>
    <w:rsid w:val="0012487F"/>
    <w:rsid w:val="00124B7A"/>
    <w:rsid w:val="00124C01"/>
    <w:rsid w:val="00126315"/>
    <w:rsid w:val="0013015B"/>
    <w:rsid w:val="0013049C"/>
    <w:rsid w:val="001304AD"/>
    <w:rsid w:val="00130936"/>
    <w:rsid w:val="0013422F"/>
    <w:rsid w:val="00134BF6"/>
    <w:rsid w:val="001358AF"/>
    <w:rsid w:val="00135B82"/>
    <w:rsid w:val="00135BB6"/>
    <w:rsid w:val="00135F57"/>
    <w:rsid w:val="00136481"/>
    <w:rsid w:val="0013652E"/>
    <w:rsid w:val="00136538"/>
    <w:rsid w:val="00136A17"/>
    <w:rsid w:val="001376CA"/>
    <w:rsid w:val="001402CF"/>
    <w:rsid w:val="00140BDE"/>
    <w:rsid w:val="001419FE"/>
    <w:rsid w:val="00141B87"/>
    <w:rsid w:val="001422F4"/>
    <w:rsid w:val="0014238E"/>
    <w:rsid w:val="00143A9F"/>
    <w:rsid w:val="0014500B"/>
    <w:rsid w:val="0014628E"/>
    <w:rsid w:val="0014643C"/>
    <w:rsid w:val="001466FC"/>
    <w:rsid w:val="00151518"/>
    <w:rsid w:val="0015151C"/>
    <w:rsid w:val="0015166E"/>
    <w:rsid w:val="00151983"/>
    <w:rsid w:val="00152123"/>
    <w:rsid w:val="001540DA"/>
    <w:rsid w:val="001549B5"/>
    <w:rsid w:val="0015505C"/>
    <w:rsid w:val="00157CEA"/>
    <w:rsid w:val="0016162B"/>
    <w:rsid w:val="00161BEB"/>
    <w:rsid w:val="0016422D"/>
    <w:rsid w:val="001652B8"/>
    <w:rsid w:val="0016701E"/>
    <w:rsid w:val="00167D51"/>
    <w:rsid w:val="00170DF3"/>
    <w:rsid w:val="00171AEC"/>
    <w:rsid w:val="00171B71"/>
    <w:rsid w:val="001736E4"/>
    <w:rsid w:val="00174126"/>
    <w:rsid w:val="0017546C"/>
    <w:rsid w:val="00176772"/>
    <w:rsid w:val="00177A7D"/>
    <w:rsid w:val="00180373"/>
    <w:rsid w:val="0018177B"/>
    <w:rsid w:val="0018216A"/>
    <w:rsid w:val="00182B3D"/>
    <w:rsid w:val="00182EF8"/>
    <w:rsid w:val="001830FE"/>
    <w:rsid w:val="0018452D"/>
    <w:rsid w:val="0018593E"/>
    <w:rsid w:val="00185968"/>
    <w:rsid w:val="00185BC8"/>
    <w:rsid w:val="00186318"/>
    <w:rsid w:val="00186A83"/>
    <w:rsid w:val="00187FD8"/>
    <w:rsid w:val="00191974"/>
    <w:rsid w:val="00191D18"/>
    <w:rsid w:val="001924DD"/>
    <w:rsid w:val="00193A38"/>
    <w:rsid w:val="00193C9C"/>
    <w:rsid w:val="00194B9B"/>
    <w:rsid w:val="00194C2B"/>
    <w:rsid w:val="00195F6B"/>
    <w:rsid w:val="00196C13"/>
    <w:rsid w:val="00197A86"/>
    <w:rsid w:val="00197E5C"/>
    <w:rsid w:val="001A0FC0"/>
    <w:rsid w:val="001A1769"/>
    <w:rsid w:val="001A1F43"/>
    <w:rsid w:val="001A1FA1"/>
    <w:rsid w:val="001A1FFE"/>
    <w:rsid w:val="001A223B"/>
    <w:rsid w:val="001A3117"/>
    <w:rsid w:val="001A384C"/>
    <w:rsid w:val="001A4339"/>
    <w:rsid w:val="001A4FB4"/>
    <w:rsid w:val="001B096B"/>
    <w:rsid w:val="001B0B7E"/>
    <w:rsid w:val="001B2F2D"/>
    <w:rsid w:val="001B3B20"/>
    <w:rsid w:val="001B46A7"/>
    <w:rsid w:val="001B4BD3"/>
    <w:rsid w:val="001B54C2"/>
    <w:rsid w:val="001B6AAA"/>
    <w:rsid w:val="001B6EA5"/>
    <w:rsid w:val="001C172C"/>
    <w:rsid w:val="001C1EE2"/>
    <w:rsid w:val="001C319D"/>
    <w:rsid w:val="001C3353"/>
    <w:rsid w:val="001C35F9"/>
    <w:rsid w:val="001C3CE6"/>
    <w:rsid w:val="001C3E58"/>
    <w:rsid w:val="001C4216"/>
    <w:rsid w:val="001C521C"/>
    <w:rsid w:val="001D121B"/>
    <w:rsid w:val="001D18A4"/>
    <w:rsid w:val="001D2A41"/>
    <w:rsid w:val="001D360D"/>
    <w:rsid w:val="001D53B5"/>
    <w:rsid w:val="001D63F3"/>
    <w:rsid w:val="001D6AD4"/>
    <w:rsid w:val="001E06A0"/>
    <w:rsid w:val="001E0D7E"/>
    <w:rsid w:val="001E118A"/>
    <w:rsid w:val="001E1484"/>
    <w:rsid w:val="001E162C"/>
    <w:rsid w:val="001E21C9"/>
    <w:rsid w:val="001E2CE2"/>
    <w:rsid w:val="001E3222"/>
    <w:rsid w:val="001E3679"/>
    <w:rsid w:val="001E3CAF"/>
    <w:rsid w:val="001E4153"/>
    <w:rsid w:val="001E46F8"/>
    <w:rsid w:val="001E48A6"/>
    <w:rsid w:val="001E578E"/>
    <w:rsid w:val="001E6C84"/>
    <w:rsid w:val="001E7481"/>
    <w:rsid w:val="001F0037"/>
    <w:rsid w:val="001F028E"/>
    <w:rsid w:val="001F092B"/>
    <w:rsid w:val="001F15CA"/>
    <w:rsid w:val="001F1BB9"/>
    <w:rsid w:val="001F2DA6"/>
    <w:rsid w:val="001F4D54"/>
    <w:rsid w:val="001F5D30"/>
    <w:rsid w:val="001F637C"/>
    <w:rsid w:val="001F6622"/>
    <w:rsid w:val="00200304"/>
    <w:rsid w:val="00200858"/>
    <w:rsid w:val="00200B45"/>
    <w:rsid w:val="00201139"/>
    <w:rsid w:val="00201AF3"/>
    <w:rsid w:val="002022F0"/>
    <w:rsid w:val="00204036"/>
    <w:rsid w:val="0020426A"/>
    <w:rsid w:val="0020529F"/>
    <w:rsid w:val="00206884"/>
    <w:rsid w:val="00206B3C"/>
    <w:rsid w:val="00206C6B"/>
    <w:rsid w:val="00207CE5"/>
    <w:rsid w:val="00207E5E"/>
    <w:rsid w:val="00210927"/>
    <w:rsid w:val="00210EC1"/>
    <w:rsid w:val="0021102E"/>
    <w:rsid w:val="00211EB3"/>
    <w:rsid w:val="00212679"/>
    <w:rsid w:val="00212CAB"/>
    <w:rsid w:val="00212EAD"/>
    <w:rsid w:val="00212EC8"/>
    <w:rsid w:val="00214E50"/>
    <w:rsid w:val="00215550"/>
    <w:rsid w:val="0021693A"/>
    <w:rsid w:val="00220481"/>
    <w:rsid w:val="00222BDA"/>
    <w:rsid w:val="002232C8"/>
    <w:rsid w:val="002234CC"/>
    <w:rsid w:val="002235F9"/>
    <w:rsid w:val="0022486B"/>
    <w:rsid w:val="0022526E"/>
    <w:rsid w:val="002254F5"/>
    <w:rsid w:val="00226FF7"/>
    <w:rsid w:val="00227D81"/>
    <w:rsid w:val="00227F8D"/>
    <w:rsid w:val="002300D5"/>
    <w:rsid w:val="00230A78"/>
    <w:rsid w:val="002312F5"/>
    <w:rsid w:val="00231BD5"/>
    <w:rsid w:val="00231D86"/>
    <w:rsid w:val="00232C0E"/>
    <w:rsid w:val="00232C7D"/>
    <w:rsid w:val="00234964"/>
    <w:rsid w:val="0023505C"/>
    <w:rsid w:val="002352AC"/>
    <w:rsid w:val="002352E5"/>
    <w:rsid w:val="00235B46"/>
    <w:rsid w:val="0023640E"/>
    <w:rsid w:val="002377E3"/>
    <w:rsid w:val="0024009F"/>
    <w:rsid w:val="00241461"/>
    <w:rsid w:val="002420A7"/>
    <w:rsid w:val="0024331D"/>
    <w:rsid w:val="00243ADC"/>
    <w:rsid w:val="00245F81"/>
    <w:rsid w:val="0024747F"/>
    <w:rsid w:val="002475C1"/>
    <w:rsid w:val="00247A6A"/>
    <w:rsid w:val="00247A8E"/>
    <w:rsid w:val="002503D2"/>
    <w:rsid w:val="002509B3"/>
    <w:rsid w:val="002521E4"/>
    <w:rsid w:val="00252DF7"/>
    <w:rsid w:val="0025304D"/>
    <w:rsid w:val="00254716"/>
    <w:rsid w:val="002548B1"/>
    <w:rsid w:val="00254CB2"/>
    <w:rsid w:val="002552A3"/>
    <w:rsid w:val="0025536C"/>
    <w:rsid w:val="002557B7"/>
    <w:rsid w:val="00257191"/>
    <w:rsid w:val="002606FD"/>
    <w:rsid w:val="0026100C"/>
    <w:rsid w:val="00261C0A"/>
    <w:rsid w:val="0026320A"/>
    <w:rsid w:val="00264744"/>
    <w:rsid w:val="00264830"/>
    <w:rsid w:val="00264DCC"/>
    <w:rsid w:val="00264EAC"/>
    <w:rsid w:val="00265079"/>
    <w:rsid w:val="002654A1"/>
    <w:rsid w:val="00266233"/>
    <w:rsid w:val="00267172"/>
    <w:rsid w:val="002672AA"/>
    <w:rsid w:val="00270629"/>
    <w:rsid w:val="00270C17"/>
    <w:rsid w:val="00271DE3"/>
    <w:rsid w:val="002723B9"/>
    <w:rsid w:val="00272C1D"/>
    <w:rsid w:val="00272E75"/>
    <w:rsid w:val="002738C6"/>
    <w:rsid w:val="002745B8"/>
    <w:rsid w:val="00274B29"/>
    <w:rsid w:val="00274E65"/>
    <w:rsid w:val="00274E68"/>
    <w:rsid w:val="002753E4"/>
    <w:rsid w:val="00275705"/>
    <w:rsid w:val="00276269"/>
    <w:rsid w:val="00276607"/>
    <w:rsid w:val="00276E18"/>
    <w:rsid w:val="00276EEF"/>
    <w:rsid w:val="00277FFD"/>
    <w:rsid w:val="00280335"/>
    <w:rsid w:val="00280527"/>
    <w:rsid w:val="00282B8A"/>
    <w:rsid w:val="00283113"/>
    <w:rsid w:val="00284ADF"/>
    <w:rsid w:val="00284BE4"/>
    <w:rsid w:val="00285008"/>
    <w:rsid w:val="0028531B"/>
    <w:rsid w:val="00285622"/>
    <w:rsid w:val="002860E6"/>
    <w:rsid w:val="00286A09"/>
    <w:rsid w:val="00286B0A"/>
    <w:rsid w:val="002901FF"/>
    <w:rsid w:val="00293BAF"/>
    <w:rsid w:val="00294347"/>
    <w:rsid w:val="00294C31"/>
    <w:rsid w:val="002952D6"/>
    <w:rsid w:val="00295616"/>
    <w:rsid w:val="002960F0"/>
    <w:rsid w:val="002964C0"/>
    <w:rsid w:val="00296DA8"/>
    <w:rsid w:val="002974A8"/>
    <w:rsid w:val="00297EDD"/>
    <w:rsid w:val="002A2027"/>
    <w:rsid w:val="002A315C"/>
    <w:rsid w:val="002A3511"/>
    <w:rsid w:val="002A392A"/>
    <w:rsid w:val="002A453D"/>
    <w:rsid w:val="002A4548"/>
    <w:rsid w:val="002A5AA1"/>
    <w:rsid w:val="002A5D89"/>
    <w:rsid w:val="002A5DF8"/>
    <w:rsid w:val="002B1170"/>
    <w:rsid w:val="002B173A"/>
    <w:rsid w:val="002B17BD"/>
    <w:rsid w:val="002B2F1A"/>
    <w:rsid w:val="002B2F29"/>
    <w:rsid w:val="002B2FC8"/>
    <w:rsid w:val="002B3190"/>
    <w:rsid w:val="002B412A"/>
    <w:rsid w:val="002B6530"/>
    <w:rsid w:val="002B734D"/>
    <w:rsid w:val="002B755F"/>
    <w:rsid w:val="002B7BE2"/>
    <w:rsid w:val="002C15D5"/>
    <w:rsid w:val="002C2B27"/>
    <w:rsid w:val="002C2C2F"/>
    <w:rsid w:val="002C4051"/>
    <w:rsid w:val="002C4134"/>
    <w:rsid w:val="002C4780"/>
    <w:rsid w:val="002C4856"/>
    <w:rsid w:val="002C4E94"/>
    <w:rsid w:val="002C6613"/>
    <w:rsid w:val="002C6A23"/>
    <w:rsid w:val="002C711C"/>
    <w:rsid w:val="002D0331"/>
    <w:rsid w:val="002D0C8A"/>
    <w:rsid w:val="002D0E08"/>
    <w:rsid w:val="002D1532"/>
    <w:rsid w:val="002D1A6D"/>
    <w:rsid w:val="002D1BAA"/>
    <w:rsid w:val="002D3668"/>
    <w:rsid w:val="002D36F8"/>
    <w:rsid w:val="002D4069"/>
    <w:rsid w:val="002D4226"/>
    <w:rsid w:val="002D51B1"/>
    <w:rsid w:val="002D546E"/>
    <w:rsid w:val="002D5F1F"/>
    <w:rsid w:val="002D66EC"/>
    <w:rsid w:val="002D7801"/>
    <w:rsid w:val="002D7A2C"/>
    <w:rsid w:val="002E0951"/>
    <w:rsid w:val="002E0A7B"/>
    <w:rsid w:val="002E173E"/>
    <w:rsid w:val="002E184A"/>
    <w:rsid w:val="002E1B72"/>
    <w:rsid w:val="002E1FC2"/>
    <w:rsid w:val="002E2797"/>
    <w:rsid w:val="002E2B5F"/>
    <w:rsid w:val="002E2BC4"/>
    <w:rsid w:val="002E3088"/>
    <w:rsid w:val="002E31E4"/>
    <w:rsid w:val="002E3631"/>
    <w:rsid w:val="002E4F4D"/>
    <w:rsid w:val="002E569B"/>
    <w:rsid w:val="002E5988"/>
    <w:rsid w:val="002E5A64"/>
    <w:rsid w:val="002E5FBE"/>
    <w:rsid w:val="002E6DCF"/>
    <w:rsid w:val="002E77F0"/>
    <w:rsid w:val="002E7A8D"/>
    <w:rsid w:val="002E7E02"/>
    <w:rsid w:val="002E7F9C"/>
    <w:rsid w:val="002F0204"/>
    <w:rsid w:val="002F13F9"/>
    <w:rsid w:val="002F1A10"/>
    <w:rsid w:val="002F1D1C"/>
    <w:rsid w:val="002F2DF6"/>
    <w:rsid w:val="002F327B"/>
    <w:rsid w:val="002F6538"/>
    <w:rsid w:val="002F6DBC"/>
    <w:rsid w:val="003003E3"/>
    <w:rsid w:val="00300542"/>
    <w:rsid w:val="00300DC8"/>
    <w:rsid w:val="003011B0"/>
    <w:rsid w:val="00301FE3"/>
    <w:rsid w:val="0030269C"/>
    <w:rsid w:val="003026DB"/>
    <w:rsid w:val="00302F50"/>
    <w:rsid w:val="00303431"/>
    <w:rsid w:val="0030344B"/>
    <w:rsid w:val="0030366A"/>
    <w:rsid w:val="0030381B"/>
    <w:rsid w:val="00303906"/>
    <w:rsid w:val="00303ACB"/>
    <w:rsid w:val="00304649"/>
    <w:rsid w:val="0030602B"/>
    <w:rsid w:val="00306158"/>
    <w:rsid w:val="00311165"/>
    <w:rsid w:val="003127F2"/>
    <w:rsid w:val="003133FD"/>
    <w:rsid w:val="0031420B"/>
    <w:rsid w:val="003143C8"/>
    <w:rsid w:val="003143F0"/>
    <w:rsid w:val="00314ACC"/>
    <w:rsid w:val="003156FD"/>
    <w:rsid w:val="00315F18"/>
    <w:rsid w:val="00316178"/>
    <w:rsid w:val="00317031"/>
    <w:rsid w:val="003171B9"/>
    <w:rsid w:val="0031752F"/>
    <w:rsid w:val="0032095D"/>
    <w:rsid w:val="0032144A"/>
    <w:rsid w:val="00321D81"/>
    <w:rsid w:val="0032331F"/>
    <w:rsid w:val="00323C96"/>
    <w:rsid w:val="0032412E"/>
    <w:rsid w:val="00325CC4"/>
    <w:rsid w:val="00326884"/>
    <w:rsid w:val="0032699C"/>
    <w:rsid w:val="003271BE"/>
    <w:rsid w:val="0032750F"/>
    <w:rsid w:val="003275D9"/>
    <w:rsid w:val="00327874"/>
    <w:rsid w:val="0033045D"/>
    <w:rsid w:val="00332C86"/>
    <w:rsid w:val="00332ED3"/>
    <w:rsid w:val="003331A7"/>
    <w:rsid w:val="003333D4"/>
    <w:rsid w:val="0033470B"/>
    <w:rsid w:val="00334A3D"/>
    <w:rsid w:val="0033508A"/>
    <w:rsid w:val="00335CCE"/>
    <w:rsid w:val="00336032"/>
    <w:rsid w:val="003369CD"/>
    <w:rsid w:val="0033761C"/>
    <w:rsid w:val="00337DD1"/>
    <w:rsid w:val="00337DE7"/>
    <w:rsid w:val="00340471"/>
    <w:rsid w:val="00341F8D"/>
    <w:rsid w:val="00342325"/>
    <w:rsid w:val="00342EE0"/>
    <w:rsid w:val="00344D70"/>
    <w:rsid w:val="0034561B"/>
    <w:rsid w:val="00345EE0"/>
    <w:rsid w:val="003505D9"/>
    <w:rsid w:val="003511C1"/>
    <w:rsid w:val="0035162A"/>
    <w:rsid w:val="003527D0"/>
    <w:rsid w:val="003541EE"/>
    <w:rsid w:val="00355102"/>
    <w:rsid w:val="0035522E"/>
    <w:rsid w:val="00356224"/>
    <w:rsid w:val="00356602"/>
    <w:rsid w:val="0035675F"/>
    <w:rsid w:val="00357CCD"/>
    <w:rsid w:val="00357F70"/>
    <w:rsid w:val="00360944"/>
    <w:rsid w:val="00360E22"/>
    <w:rsid w:val="00362A9D"/>
    <w:rsid w:val="00365129"/>
    <w:rsid w:val="00366DDE"/>
    <w:rsid w:val="00367993"/>
    <w:rsid w:val="00367A47"/>
    <w:rsid w:val="00367DA7"/>
    <w:rsid w:val="00370A6D"/>
    <w:rsid w:val="003741C8"/>
    <w:rsid w:val="003746B1"/>
    <w:rsid w:val="00374708"/>
    <w:rsid w:val="0037478D"/>
    <w:rsid w:val="00375206"/>
    <w:rsid w:val="0037724A"/>
    <w:rsid w:val="00377253"/>
    <w:rsid w:val="003822DE"/>
    <w:rsid w:val="00382381"/>
    <w:rsid w:val="003824A7"/>
    <w:rsid w:val="00382ECB"/>
    <w:rsid w:val="00382EFE"/>
    <w:rsid w:val="0038317D"/>
    <w:rsid w:val="00383F41"/>
    <w:rsid w:val="003842AF"/>
    <w:rsid w:val="003842D4"/>
    <w:rsid w:val="00384689"/>
    <w:rsid w:val="0038499D"/>
    <w:rsid w:val="00384C38"/>
    <w:rsid w:val="00385DEF"/>
    <w:rsid w:val="003863B2"/>
    <w:rsid w:val="00386723"/>
    <w:rsid w:val="00386970"/>
    <w:rsid w:val="00387301"/>
    <w:rsid w:val="0039043A"/>
    <w:rsid w:val="00390D9B"/>
    <w:rsid w:val="00391909"/>
    <w:rsid w:val="003920F7"/>
    <w:rsid w:val="00392503"/>
    <w:rsid w:val="0039324C"/>
    <w:rsid w:val="003938B5"/>
    <w:rsid w:val="00394937"/>
    <w:rsid w:val="003953D9"/>
    <w:rsid w:val="00395BFB"/>
    <w:rsid w:val="00396382"/>
    <w:rsid w:val="003A011F"/>
    <w:rsid w:val="003A059A"/>
    <w:rsid w:val="003A059E"/>
    <w:rsid w:val="003A0C9F"/>
    <w:rsid w:val="003A1331"/>
    <w:rsid w:val="003A39FB"/>
    <w:rsid w:val="003A4005"/>
    <w:rsid w:val="003A5987"/>
    <w:rsid w:val="003A6267"/>
    <w:rsid w:val="003A62C4"/>
    <w:rsid w:val="003A65FB"/>
    <w:rsid w:val="003A668C"/>
    <w:rsid w:val="003A702D"/>
    <w:rsid w:val="003A777F"/>
    <w:rsid w:val="003A7BD0"/>
    <w:rsid w:val="003A7D07"/>
    <w:rsid w:val="003B24D0"/>
    <w:rsid w:val="003B2912"/>
    <w:rsid w:val="003B2B7E"/>
    <w:rsid w:val="003B2D59"/>
    <w:rsid w:val="003B383B"/>
    <w:rsid w:val="003B3D8D"/>
    <w:rsid w:val="003B4CCC"/>
    <w:rsid w:val="003B7987"/>
    <w:rsid w:val="003B79F7"/>
    <w:rsid w:val="003C1139"/>
    <w:rsid w:val="003C12A3"/>
    <w:rsid w:val="003C1EA1"/>
    <w:rsid w:val="003C3054"/>
    <w:rsid w:val="003C3817"/>
    <w:rsid w:val="003C43EB"/>
    <w:rsid w:val="003C4ED6"/>
    <w:rsid w:val="003C5096"/>
    <w:rsid w:val="003C5435"/>
    <w:rsid w:val="003C7330"/>
    <w:rsid w:val="003C78D3"/>
    <w:rsid w:val="003D1340"/>
    <w:rsid w:val="003D143F"/>
    <w:rsid w:val="003D2216"/>
    <w:rsid w:val="003D2F6B"/>
    <w:rsid w:val="003D378B"/>
    <w:rsid w:val="003D3A1F"/>
    <w:rsid w:val="003D3CF5"/>
    <w:rsid w:val="003D45B0"/>
    <w:rsid w:val="003D479F"/>
    <w:rsid w:val="003D47FF"/>
    <w:rsid w:val="003D4BFA"/>
    <w:rsid w:val="003D5EE5"/>
    <w:rsid w:val="003D6536"/>
    <w:rsid w:val="003D6664"/>
    <w:rsid w:val="003E0289"/>
    <w:rsid w:val="003E07DC"/>
    <w:rsid w:val="003E11D1"/>
    <w:rsid w:val="003E1805"/>
    <w:rsid w:val="003E193C"/>
    <w:rsid w:val="003E1F79"/>
    <w:rsid w:val="003E1FD9"/>
    <w:rsid w:val="003E37A3"/>
    <w:rsid w:val="003E3CA7"/>
    <w:rsid w:val="003E3CD7"/>
    <w:rsid w:val="003E3F6E"/>
    <w:rsid w:val="003E3F85"/>
    <w:rsid w:val="003E5658"/>
    <w:rsid w:val="003E5A0F"/>
    <w:rsid w:val="003E5BC2"/>
    <w:rsid w:val="003E5C70"/>
    <w:rsid w:val="003E71AE"/>
    <w:rsid w:val="003E7950"/>
    <w:rsid w:val="003E7BD3"/>
    <w:rsid w:val="003F2597"/>
    <w:rsid w:val="003F3451"/>
    <w:rsid w:val="003F3B58"/>
    <w:rsid w:val="003F4B1D"/>
    <w:rsid w:val="003F5540"/>
    <w:rsid w:val="003F62B4"/>
    <w:rsid w:val="003F6733"/>
    <w:rsid w:val="0040030E"/>
    <w:rsid w:val="00400869"/>
    <w:rsid w:val="00400942"/>
    <w:rsid w:val="00401F69"/>
    <w:rsid w:val="00402159"/>
    <w:rsid w:val="004024B3"/>
    <w:rsid w:val="004037C1"/>
    <w:rsid w:val="00404327"/>
    <w:rsid w:val="004048F0"/>
    <w:rsid w:val="004052D8"/>
    <w:rsid w:val="0040553D"/>
    <w:rsid w:val="00405C12"/>
    <w:rsid w:val="00407A9B"/>
    <w:rsid w:val="00407FB1"/>
    <w:rsid w:val="0041042F"/>
    <w:rsid w:val="004110E2"/>
    <w:rsid w:val="0041128F"/>
    <w:rsid w:val="004126E9"/>
    <w:rsid w:val="00414060"/>
    <w:rsid w:val="004145AE"/>
    <w:rsid w:val="00414A97"/>
    <w:rsid w:val="0041535F"/>
    <w:rsid w:val="00416A64"/>
    <w:rsid w:val="00417B8E"/>
    <w:rsid w:val="00417EE6"/>
    <w:rsid w:val="00420006"/>
    <w:rsid w:val="00420791"/>
    <w:rsid w:val="00420A78"/>
    <w:rsid w:val="004216FD"/>
    <w:rsid w:val="004232A2"/>
    <w:rsid w:val="0042439B"/>
    <w:rsid w:val="0042549A"/>
    <w:rsid w:val="004255F5"/>
    <w:rsid w:val="00425E40"/>
    <w:rsid w:val="0042608D"/>
    <w:rsid w:val="004265F3"/>
    <w:rsid w:val="00427C0B"/>
    <w:rsid w:val="0043124C"/>
    <w:rsid w:val="00433CCB"/>
    <w:rsid w:val="00434D36"/>
    <w:rsid w:val="00435584"/>
    <w:rsid w:val="0043571C"/>
    <w:rsid w:val="004357E3"/>
    <w:rsid w:val="0043692D"/>
    <w:rsid w:val="00436DDB"/>
    <w:rsid w:val="004372F3"/>
    <w:rsid w:val="004373F2"/>
    <w:rsid w:val="00437F0E"/>
    <w:rsid w:val="00440415"/>
    <w:rsid w:val="004413FD"/>
    <w:rsid w:val="00441E6E"/>
    <w:rsid w:val="00442360"/>
    <w:rsid w:val="00442716"/>
    <w:rsid w:val="00443A74"/>
    <w:rsid w:val="00443C52"/>
    <w:rsid w:val="0044433B"/>
    <w:rsid w:val="004445A0"/>
    <w:rsid w:val="0044513F"/>
    <w:rsid w:val="0044651C"/>
    <w:rsid w:val="004477F1"/>
    <w:rsid w:val="00447B6F"/>
    <w:rsid w:val="004500FC"/>
    <w:rsid w:val="0045041A"/>
    <w:rsid w:val="00450C52"/>
    <w:rsid w:val="0045140B"/>
    <w:rsid w:val="00451A8C"/>
    <w:rsid w:val="004524F8"/>
    <w:rsid w:val="00452A8F"/>
    <w:rsid w:val="00452E65"/>
    <w:rsid w:val="0045387A"/>
    <w:rsid w:val="0045410C"/>
    <w:rsid w:val="00454514"/>
    <w:rsid w:val="00454955"/>
    <w:rsid w:val="00454CFA"/>
    <w:rsid w:val="00455C74"/>
    <w:rsid w:val="00455E26"/>
    <w:rsid w:val="00455FD4"/>
    <w:rsid w:val="00457152"/>
    <w:rsid w:val="0045794C"/>
    <w:rsid w:val="00460355"/>
    <w:rsid w:val="004603B8"/>
    <w:rsid w:val="00460A6A"/>
    <w:rsid w:val="004610BF"/>
    <w:rsid w:val="0046123D"/>
    <w:rsid w:val="0046245E"/>
    <w:rsid w:val="00462ED0"/>
    <w:rsid w:val="004636FF"/>
    <w:rsid w:val="004639A0"/>
    <w:rsid w:val="00464042"/>
    <w:rsid w:val="00464555"/>
    <w:rsid w:val="00465DEE"/>
    <w:rsid w:val="00466336"/>
    <w:rsid w:val="00466ADA"/>
    <w:rsid w:val="004670F0"/>
    <w:rsid w:val="00467FF9"/>
    <w:rsid w:val="00471374"/>
    <w:rsid w:val="00471BE8"/>
    <w:rsid w:val="00473408"/>
    <w:rsid w:val="00473BF6"/>
    <w:rsid w:val="00474936"/>
    <w:rsid w:val="004753B1"/>
    <w:rsid w:val="004755AA"/>
    <w:rsid w:val="004756A5"/>
    <w:rsid w:val="00476291"/>
    <w:rsid w:val="00476E98"/>
    <w:rsid w:val="00477E39"/>
    <w:rsid w:val="004817D3"/>
    <w:rsid w:val="00483A6D"/>
    <w:rsid w:val="00484307"/>
    <w:rsid w:val="00484516"/>
    <w:rsid w:val="00486469"/>
    <w:rsid w:val="0048696F"/>
    <w:rsid w:val="00487C0E"/>
    <w:rsid w:val="0049003D"/>
    <w:rsid w:val="004905E2"/>
    <w:rsid w:val="004907B3"/>
    <w:rsid w:val="00490AFE"/>
    <w:rsid w:val="0049163B"/>
    <w:rsid w:val="00491B75"/>
    <w:rsid w:val="004932AC"/>
    <w:rsid w:val="004932BD"/>
    <w:rsid w:val="00493B4A"/>
    <w:rsid w:val="004951A5"/>
    <w:rsid w:val="0049557B"/>
    <w:rsid w:val="004955D5"/>
    <w:rsid w:val="00495FAC"/>
    <w:rsid w:val="004968EE"/>
    <w:rsid w:val="00496934"/>
    <w:rsid w:val="0049792E"/>
    <w:rsid w:val="00497C78"/>
    <w:rsid w:val="00497EDD"/>
    <w:rsid w:val="004A143A"/>
    <w:rsid w:val="004A2069"/>
    <w:rsid w:val="004A2542"/>
    <w:rsid w:val="004A2F5F"/>
    <w:rsid w:val="004A3579"/>
    <w:rsid w:val="004A3FB1"/>
    <w:rsid w:val="004A4589"/>
    <w:rsid w:val="004A45C1"/>
    <w:rsid w:val="004A48EA"/>
    <w:rsid w:val="004A4ACE"/>
    <w:rsid w:val="004A5462"/>
    <w:rsid w:val="004A5939"/>
    <w:rsid w:val="004A5992"/>
    <w:rsid w:val="004A5B36"/>
    <w:rsid w:val="004A6D5C"/>
    <w:rsid w:val="004B1BEA"/>
    <w:rsid w:val="004B1C06"/>
    <w:rsid w:val="004B1E81"/>
    <w:rsid w:val="004B216E"/>
    <w:rsid w:val="004B2660"/>
    <w:rsid w:val="004B2B16"/>
    <w:rsid w:val="004B36CC"/>
    <w:rsid w:val="004B38C2"/>
    <w:rsid w:val="004B38E0"/>
    <w:rsid w:val="004B3F0C"/>
    <w:rsid w:val="004B48F3"/>
    <w:rsid w:val="004B4CFE"/>
    <w:rsid w:val="004B562B"/>
    <w:rsid w:val="004B590C"/>
    <w:rsid w:val="004B59EB"/>
    <w:rsid w:val="004B62F9"/>
    <w:rsid w:val="004B6421"/>
    <w:rsid w:val="004B642D"/>
    <w:rsid w:val="004B6C2F"/>
    <w:rsid w:val="004B6E21"/>
    <w:rsid w:val="004B724E"/>
    <w:rsid w:val="004B74E1"/>
    <w:rsid w:val="004B797B"/>
    <w:rsid w:val="004C0325"/>
    <w:rsid w:val="004C0E5A"/>
    <w:rsid w:val="004C10B4"/>
    <w:rsid w:val="004C32CC"/>
    <w:rsid w:val="004C33D7"/>
    <w:rsid w:val="004C3548"/>
    <w:rsid w:val="004C3C62"/>
    <w:rsid w:val="004C3EEE"/>
    <w:rsid w:val="004C5968"/>
    <w:rsid w:val="004C6275"/>
    <w:rsid w:val="004C6729"/>
    <w:rsid w:val="004C7E4B"/>
    <w:rsid w:val="004D0290"/>
    <w:rsid w:val="004D0298"/>
    <w:rsid w:val="004D12A3"/>
    <w:rsid w:val="004D1A21"/>
    <w:rsid w:val="004D22EF"/>
    <w:rsid w:val="004D237D"/>
    <w:rsid w:val="004D28B1"/>
    <w:rsid w:val="004D2A34"/>
    <w:rsid w:val="004D3694"/>
    <w:rsid w:val="004D599B"/>
    <w:rsid w:val="004D5E8E"/>
    <w:rsid w:val="004D6F5A"/>
    <w:rsid w:val="004D7279"/>
    <w:rsid w:val="004E15D6"/>
    <w:rsid w:val="004E247A"/>
    <w:rsid w:val="004E382B"/>
    <w:rsid w:val="004E42F5"/>
    <w:rsid w:val="004E549E"/>
    <w:rsid w:val="004E664A"/>
    <w:rsid w:val="004E6B19"/>
    <w:rsid w:val="004E7043"/>
    <w:rsid w:val="004E7D33"/>
    <w:rsid w:val="004E7F88"/>
    <w:rsid w:val="004F01BC"/>
    <w:rsid w:val="004F0A90"/>
    <w:rsid w:val="004F0CE6"/>
    <w:rsid w:val="004F0E21"/>
    <w:rsid w:val="004F172C"/>
    <w:rsid w:val="004F1BBC"/>
    <w:rsid w:val="004F1C86"/>
    <w:rsid w:val="004F2374"/>
    <w:rsid w:val="004F2E75"/>
    <w:rsid w:val="004F3128"/>
    <w:rsid w:val="004F4762"/>
    <w:rsid w:val="004F4C46"/>
    <w:rsid w:val="004F5215"/>
    <w:rsid w:val="004F57FF"/>
    <w:rsid w:val="004F5B45"/>
    <w:rsid w:val="004F5D81"/>
    <w:rsid w:val="004F6F45"/>
    <w:rsid w:val="004F751C"/>
    <w:rsid w:val="004F7CC2"/>
    <w:rsid w:val="004F7CDD"/>
    <w:rsid w:val="004F7FD0"/>
    <w:rsid w:val="00501483"/>
    <w:rsid w:val="00503203"/>
    <w:rsid w:val="00504181"/>
    <w:rsid w:val="00504445"/>
    <w:rsid w:val="00504B94"/>
    <w:rsid w:val="00504F78"/>
    <w:rsid w:val="00505183"/>
    <w:rsid w:val="0050594D"/>
    <w:rsid w:val="00505E72"/>
    <w:rsid w:val="00505F79"/>
    <w:rsid w:val="005066A6"/>
    <w:rsid w:val="00506EA2"/>
    <w:rsid w:val="005114A9"/>
    <w:rsid w:val="00511B33"/>
    <w:rsid w:val="005123AD"/>
    <w:rsid w:val="00513773"/>
    <w:rsid w:val="00513EF6"/>
    <w:rsid w:val="00514CF1"/>
    <w:rsid w:val="0051503D"/>
    <w:rsid w:val="0051522B"/>
    <w:rsid w:val="0051547E"/>
    <w:rsid w:val="00515DF4"/>
    <w:rsid w:val="0051620E"/>
    <w:rsid w:val="00516A1A"/>
    <w:rsid w:val="005210D2"/>
    <w:rsid w:val="00521322"/>
    <w:rsid w:val="00522EB8"/>
    <w:rsid w:val="00523A4B"/>
    <w:rsid w:val="00525B53"/>
    <w:rsid w:val="00526069"/>
    <w:rsid w:val="00526209"/>
    <w:rsid w:val="005264B7"/>
    <w:rsid w:val="00526603"/>
    <w:rsid w:val="005272DC"/>
    <w:rsid w:val="00527400"/>
    <w:rsid w:val="00527876"/>
    <w:rsid w:val="005279C2"/>
    <w:rsid w:val="00530B06"/>
    <w:rsid w:val="00530B39"/>
    <w:rsid w:val="00530F1C"/>
    <w:rsid w:val="00530FDA"/>
    <w:rsid w:val="00531CB5"/>
    <w:rsid w:val="00531FAE"/>
    <w:rsid w:val="005326C6"/>
    <w:rsid w:val="00532C5F"/>
    <w:rsid w:val="005333A9"/>
    <w:rsid w:val="00533460"/>
    <w:rsid w:val="005337D7"/>
    <w:rsid w:val="00533D0A"/>
    <w:rsid w:val="00534895"/>
    <w:rsid w:val="00534A3F"/>
    <w:rsid w:val="00534EE1"/>
    <w:rsid w:val="00535FD4"/>
    <w:rsid w:val="005368EC"/>
    <w:rsid w:val="00536B38"/>
    <w:rsid w:val="00536D0D"/>
    <w:rsid w:val="00536D46"/>
    <w:rsid w:val="005370CC"/>
    <w:rsid w:val="00541343"/>
    <w:rsid w:val="00541A49"/>
    <w:rsid w:val="005427CE"/>
    <w:rsid w:val="00543342"/>
    <w:rsid w:val="00543A33"/>
    <w:rsid w:val="005440F2"/>
    <w:rsid w:val="00544108"/>
    <w:rsid w:val="005468DC"/>
    <w:rsid w:val="00546D17"/>
    <w:rsid w:val="0054706B"/>
    <w:rsid w:val="00547392"/>
    <w:rsid w:val="00547CB4"/>
    <w:rsid w:val="005514BA"/>
    <w:rsid w:val="00551911"/>
    <w:rsid w:val="00552446"/>
    <w:rsid w:val="00552762"/>
    <w:rsid w:val="00553148"/>
    <w:rsid w:val="005531A6"/>
    <w:rsid w:val="005535BF"/>
    <w:rsid w:val="00553800"/>
    <w:rsid w:val="00553C75"/>
    <w:rsid w:val="00553D3F"/>
    <w:rsid w:val="00553D4A"/>
    <w:rsid w:val="005543D7"/>
    <w:rsid w:val="00554630"/>
    <w:rsid w:val="00554994"/>
    <w:rsid w:val="00554D7A"/>
    <w:rsid w:val="00555600"/>
    <w:rsid w:val="005556B7"/>
    <w:rsid w:val="00556157"/>
    <w:rsid w:val="0055689A"/>
    <w:rsid w:val="00556A1E"/>
    <w:rsid w:val="00556E9D"/>
    <w:rsid w:val="00557C17"/>
    <w:rsid w:val="005603B6"/>
    <w:rsid w:val="0056390F"/>
    <w:rsid w:val="005639A6"/>
    <w:rsid w:val="00563B6B"/>
    <w:rsid w:val="005640F5"/>
    <w:rsid w:val="0056691E"/>
    <w:rsid w:val="00567171"/>
    <w:rsid w:val="0056759D"/>
    <w:rsid w:val="00570FA3"/>
    <w:rsid w:val="00572D16"/>
    <w:rsid w:val="00573438"/>
    <w:rsid w:val="00574024"/>
    <w:rsid w:val="00574E29"/>
    <w:rsid w:val="00576EA0"/>
    <w:rsid w:val="00576ECB"/>
    <w:rsid w:val="00577C02"/>
    <w:rsid w:val="005800A4"/>
    <w:rsid w:val="005805F4"/>
    <w:rsid w:val="00581F26"/>
    <w:rsid w:val="005820AA"/>
    <w:rsid w:val="00582F61"/>
    <w:rsid w:val="00583783"/>
    <w:rsid w:val="00583FFA"/>
    <w:rsid w:val="00584BC3"/>
    <w:rsid w:val="005916F8"/>
    <w:rsid w:val="0059206B"/>
    <w:rsid w:val="00592723"/>
    <w:rsid w:val="00594159"/>
    <w:rsid w:val="005943F3"/>
    <w:rsid w:val="005944FB"/>
    <w:rsid w:val="00594618"/>
    <w:rsid w:val="005948E8"/>
    <w:rsid w:val="00594E90"/>
    <w:rsid w:val="00595063"/>
    <w:rsid w:val="00595E6E"/>
    <w:rsid w:val="00597F14"/>
    <w:rsid w:val="005A0892"/>
    <w:rsid w:val="005A0ECD"/>
    <w:rsid w:val="005A0F97"/>
    <w:rsid w:val="005A1513"/>
    <w:rsid w:val="005A1AE2"/>
    <w:rsid w:val="005A202F"/>
    <w:rsid w:val="005A209B"/>
    <w:rsid w:val="005A228A"/>
    <w:rsid w:val="005A35CF"/>
    <w:rsid w:val="005A3B40"/>
    <w:rsid w:val="005A40BB"/>
    <w:rsid w:val="005A41FA"/>
    <w:rsid w:val="005A44AB"/>
    <w:rsid w:val="005A475C"/>
    <w:rsid w:val="005A4B29"/>
    <w:rsid w:val="005A7804"/>
    <w:rsid w:val="005B0EE8"/>
    <w:rsid w:val="005B0FB1"/>
    <w:rsid w:val="005B1405"/>
    <w:rsid w:val="005B313B"/>
    <w:rsid w:val="005B3E18"/>
    <w:rsid w:val="005B3E4B"/>
    <w:rsid w:val="005B41AF"/>
    <w:rsid w:val="005B5BA9"/>
    <w:rsid w:val="005B6EDD"/>
    <w:rsid w:val="005B7452"/>
    <w:rsid w:val="005C1EAB"/>
    <w:rsid w:val="005C2A07"/>
    <w:rsid w:val="005C2B10"/>
    <w:rsid w:val="005C2B22"/>
    <w:rsid w:val="005C2C4D"/>
    <w:rsid w:val="005C2D61"/>
    <w:rsid w:val="005C48D5"/>
    <w:rsid w:val="005C49AD"/>
    <w:rsid w:val="005C4BEF"/>
    <w:rsid w:val="005C5661"/>
    <w:rsid w:val="005C611D"/>
    <w:rsid w:val="005C62DD"/>
    <w:rsid w:val="005C6EEE"/>
    <w:rsid w:val="005C7202"/>
    <w:rsid w:val="005C7463"/>
    <w:rsid w:val="005D0585"/>
    <w:rsid w:val="005D1BCE"/>
    <w:rsid w:val="005D23E3"/>
    <w:rsid w:val="005D2DEA"/>
    <w:rsid w:val="005D54EE"/>
    <w:rsid w:val="005D5575"/>
    <w:rsid w:val="005D571D"/>
    <w:rsid w:val="005D724B"/>
    <w:rsid w:val="005E0494"/>
    <w:rsid w:val="005E0D52"/>
    <w:rsid w:val="005E3A45"/>
    <w:rsid w:val="005E50B1"/>
    <w:rsid w:val="005E5AFE"/>
    <w:rsid w:val="005E6F8D"/>
    <w:rsid w:val="005E7390"/>
    <w:rsid w:val="005E73A3"/>
    <w:rsid w:val="005F0CA4"/>
    <w:rsid w:val="005F156F"/>
    <w:rsid w:val="005F28BF"/>
    <w:rsid w:val="005F290C"/>
    <w:rsid w:val="005F587B"/>
    <w:rsid w:val="005F5E3F"/>
    <w:rsid w:val="005F62A6"/>
    <w:rsid w:val="005F7CB6"/>
    <w:rsid w:val="0060001C"/>
    <w:rsid w:val="00601A33"/>
    <w:rsid w:val="00602CC2"/>
    <w:rsid w:val="006032A5"/>
    <w:rsid w:val="006034F2"/>
    <w:rsid w:val="00604FB6"/>
    <w:rsid w:val="006050DE"/>
    <w:rsid w:val="006059D9"/>
    <w:rsid w:val="0060612A"/>
    <w:rsid w:val="00607632"/>
    <w:rsid w:val="00610735"/>
    <w:rsid w:val="0061167E"/>
    <w:rsid w:val="00611D3A"/>
    <w:rsid w:val="0061257F"/>
    <w:rsid w:val="006125F0"/>
    <w:rsid w:val="0061376B"/>
    <w:rsid w:val="00613BD6"/>
    <w:rsid w:val="00613D1E"/>
    <w:rsid w:val="0061424A"/>
    <w:rsid w:val="0061434F"/>
    <w:rsid w:val="006146AC"/>
    <w:rsid w:val="006163C9"/>
    <w:rsid w:val="006166F2"/>
    <w:rsid w:val="00616C48"/>
    <w:rsid w:val="00616D50"/>
    <w:rsid w:val="00617D6D"/>
    <w:rsid w:val="006214F6"/>
    <w:rsid w:val="00621E69"/>
    <w:rsid w:val="00622123"/>
    <w:rsid w:val="00623F49"/>
    <w:rsid w:val="00624C04"/>
    <w:rsid w:val="0062516B"/>
    <w:rsid w:val="006253B0"/>
    <w:rsid w:val="00625411"/>
    <w:rsid w:val="0062552E"/>
    <w:rsid w:val="00625683"/>
    <w:rsid w:val="00627879"/>
    <w:rsid w:val="00627AF6"/>
    <w:rsid w:val="0063007F"/>
    <w:rsid w:val="0063060B"/>
    <w:rsid w:val="00631148"/>
    <w:rsid w:val="00631576"/>
    <w:rsid w:val="0063172A"/>
    <w:rsid w:val="0063267F"/>
    <w:rsid w:val="006337BD"/>
    <w:rsid w:val="00633B5B"/>
    <w:rsid w:val="00634FAE"/>
    <w:rsid w:val="00635705"/>
    <w:rsid w:val="0063617D"/>
    <w:rsid w:val="00636E33"/>
    <w:rsid w:val="00637544"/>
    <w:rsid w:val="00637915"/>
    <w:rsid w:val="00637A21"/>
    <w:rsid w:val="00640A1D"/>
    <w:rsid w:val="00640B05"/>
    <w:rsid w:val="00642EB8"/>
    <w:rsid w:val="00643837"/>
    <w:rsid w:val="00643932"/>
    <w:rsid w:val="00643A94"/>
    <w:rsid w:val="0064456B"/>
    <w:rsid w:val="00644D62"/>
    <w:rsid w:val="00645482"/>
    <w:rsid w:val="00645609"/>
    <w:rsid w:val="006467CB"/>
    <w:rsid w:val="00650130"/>
    <w:rsid w:val="0065039F"/>
    <w:rsid w:val="00651602"/>
    <w:rsid w:val="006517CF"/>
    <w:rsid w:val="00652356"/>
    <w:rsid w:val="00652FD9"/>
    <w:rsid w:val="00653995"/>
    <w:rsid w:val="006542D8"/>
    <w:rsid w:val="0065470F"/>
    <w:rsid w:val="00656F49"/>
    <w:rsid w:val="00657DFF"/>
    <w:rsid w:val="0066040E"/>
    <w:rsid w:val="0066073B"/>
    <w:rsid w:val="0066261E"/>
    <w:rsid w:val="00662FCD"/>
    <w:rsid w:val="00663350"/>
    <w:rsid w:val="00663D15"/>
    <w:rsid w:val="00664678"/>
    <w:rsid w:val="0066468F"/>
    <w:rsid w:val="00664ED8"/>
    <w:rsid w:val="0066646C"/>
    <w:rsid w:val="006667B6"/>
    <w:rsid w:val="006675BF"/>
    <w:rsid w:val="00670AF0"/>
    <w:rsid w:val="00671300"/>
    <w:rsid w:val="00671CCE"/>
    <w:rsid w:val="00671CFB"/>
    <w:rsid w:val="00671F85"/>
    <w:rsid w:val="00673EFC"/>
    <w:rsid w:val="00674036"/>
    <w:rsid w:val="0067470F"/>
    <w:rsid w:val="00674CAD"/>
    <w:rsid w:val="00674FBD"/>
    <w:rsid w:val="00675367"/>
    <w:rsid w:val="00675E60"/>
    <w:rsid w:val="00676256"/>
    <w:rsid w:val="0067638E"/>
    <w:rsid w:val="00676753"/>
    <w:rsid w:val="00676E96"/>
    <w:rsid w:val="006774D5"/>
    <w:rsid w:val="006779BB"/>
    <w:rsid w:val="00677CFC"/>
    <w:rsid w:val="00680983"/>
    <w:rsid w:val="00680DA7"/>
    <w:rsid w:val="00681986"/>
    <w:rsid w:val="00681E92"/>
    <w:rsid w:val="00681F0C"/>
    <w:rsid w:val="00683163"/>
    <w:rsid w:val="00684914"/>
    <w:rsid w:val="00684966"/>
    <w:rsid w:val="0068503B"/>
    <w:rsid w:val="006852CC"/>
    <w:rsid w:val="0068621A"/>
    <w:rsid w:val="00686815"/>
    <w:rsid w:val="006879BF"/>
    <w:rsid w:val="00687AF7"/>
    <w:rsid w:val="00687D02"/>
    <w:rsid w:val="006917D7"/>
    <w:rsid w:val="00691C24"/>
    <w:rsid w:val="00691CE4"/>
    <w:rsid w:val="0069227F"/>
    <w:rsid w:val="00693522"/>
    <w:rsid w:val="00693E86"/>
    <w:rsid w:val="006942DB"/>
    <w:rsid w:val="00694668"/>
    <w:rsid w:val="00695188"/>
    <w:rsid w:val="00695472"/>
    <w:rsid w:val="0069603F"/>
    <w:rsid w:val="00696247"/>
    <w:rsid w:val="00696E24"/>
    <w:rsid w:val="006972D2"/>
    <w:rsid w:val="0069764B"/>
    <w:rsid w:val="00697FB4"/>
    <w:rsid w:val="006A01E9"/>
    <w:rsid w:val="006A04BB"/>
    <w:rsid w:val="006A0CA2"/>
    <w:rsid w:val="006A2033"/>
    <w:rsid w:val="006A2E8E"/>
    <w:rsid w:val="006A3F22"/>
    <w:rsid w:val="006A41E7"/>
    <w:rsid w:val="006A46C9"/>
    <w:rsid w:val="006A64B3"/>
    <w:rsid w:val="006A6C18"/>
    <w:rsid w:val="006A74E7"/>
    <w:rsid w:val="006A7783"/>
    <w:rsid w:val="006A7CEB"/>
    <w:rsid w:val="006B1FCE"/>
    <w:rsid w:val="006B2362"/>
    <w:rsid w:val="006B239E"/>
    <w:rsid w:val="006B34AE"/>
    <w:rsid w:val="006B384B"/>
    <w:rsid w:val="006B4510"/>
    <w:rsid w:val="006B4638"/>
    <w:rsid w:val="006C0472"/>
    <w:rsid w:val="006C0546"/>
    <w:rsid w:val="006C0A74"/>
    <w:rsid w:val="006C0D35"/>
    <w:rsid w:val="006C20FE"/>
    <w:rsid w:val="006C3244"/>
    <w:rsid w:val="006C38F4"/>
    <w:rsid w:val="006C4088"/>
    <w:rsid w:val="006C4206"/>
    <w:rsid w:val="006C4781"/>
    <w:rsid w:val="006C4861"/>
    <w:rsid w:val="006C48C0"/>
    <w:rsid w:val="006C505A"/>
    <w:rsid w:val="006C56CC"/>
    <w:rsid w:val="006C56DF"/>
    <w:rsid w:val="006C694E"/>
    <w:rsid w:val="006C6A48"/>
    <w:rsid w:val="006C750A"/>
    <w:rsid w:val="006C7AF6"/>
    <w:rsid w:val="006D000D"/>
    <w:rsid w:val="006D1603"/>
    <w:rsid w:val="006D3052"/>
    <w:rsid w:val="006D41DC"/>
    <w:rsid w:val="006D46DA"/>
    <w:rsid w:val="006D5E47"/>
    <w:rsid w:val="006D6A2E"/>
    <w:rsid w:val="006E0409"/>
    <w:rsid w:val="006E1089"/>
    <w:rsid w:val="006E13FD"/>
    <w:rsid w:val="006E1743"/>
    <w:rsid w:val="006E245F"/>
    <w:rsid w:val="006E2DEE"/>
    <w:rsid w:val="006E310C"/>
    <w:rsid w:val="006E325D"/>
    <w:rsid w:val="006E3D81"/>
    <w:rsid w:val="006E4420"/>
    <w:rsid w:val="006E57D9"/>
    <w:rsid w:val="006E5CAF"/>
    <w:rsid w:val="006E6022"/>
    <w:rsid w:val="006E6AFB"/>
    <w:rsid w:val="006E6ECD"/>
    <w:rsid w:val="006E7045"/>
    <w:rsid w:val="006E7E4C"/>
    <w:rsid w:val="006F09B2"/>
    <w:rsid w:val="006F1A7B"/>
    <w:rsid w:val="006F3358"/>
    <w:rsid w:val="006F4300"/>
    <w:rsid w:val="006F4536"/>
    <w:rsid w:val="006F49A2"/>
    <w:rsid w:val="006F566C"/>
    <w:rsid w:val="006F5E95"/>
    <w:rsid w:val="006F6717"/>
    <w:rsid w:val="006F6A69"/>
    <w:rsid w:val="006F6EF1"/>
    <w:rsid w:val="006F7233"/>
    <w:rsid w:val="006F7292"/>
    <w:rsid w:val="006F76A6"/>
    <w:rsid w:val="006F7B21"/>
    <w:rsid w:val="00700470"/>
    <w:rsid w:val="0070104C"/>
    <w:rsid w:val="0070114C"/>
    <w:rsid w:val="00701A8B"/>
    <w:rsid w:val="00701D7C"/>
    <w:rsid w:val="007020BD"/>
    <w:rsid w:val="00702D93"/>
    <w:rsid w:val="00703382"/>
    <w:rsid w:val="0070385E"/>
    <w:rsid w:val="007042A8"/>
    <w:rsid w:val="007047F1"/>
    <w:rsid w:val="00706587"/>
    <w:rsid w:val="00706A4E"/>
    <w:rsid w:val="00706FF0"/>
    <w:rsid w:val="00707816"/>
    <w:rsid w:val="00707CE3"/>
    <w:rsid w:val="007104EC"/>
    <w:rsid w:val="007110DA"/>
    <w:rsid w:val="007111FC"/>
    <w:rsid w:val="007115C7"/>
    <w:rsid w:val="00711906"/>
    <w:rsid w:val="007119A7"/>
    <w:rsid w:val="007128A9"/>
    <w:rsid w:val="00712976"/>
    <w:rsid w:val="007140B5"/>
    <w:rsid w:val="00714693"/>
    <w:rsid w:val="0071573E"/>
    <w:rsid w:val="00715A28"/>
    <w:rsid w:val="007161EC"/>
    <w:rsid w:val="00720276"/>
    <w:rsid w:val="00721564"/>
    <w:rsid w:val="00721BAF"/>
    <w:rsid w:val="00721C19"/>
    <w:rsid w:val="00723324"/>
    <w:rsid w:val="00723E2C"/>
    <w:rsid w:val="00724DBD"/>
    <w:rsid w:val="007257B5"/>
    <w:rsid w:val="007267FC"/>
    <w:rsid w:val="00726968"/>
    <w:rsid w:val="00727E39"/>
    <w:rsid w:val="00727E54"/>
    <w:rsid w:val="007307A3"/>
    <w:rsid w:val="00733A4B"/>
    <w:rsid w:val="007341B9"/>
    <w:rsid w:val="0073433D"/>
    <w:rsid w:val="00735AB7"/>
    <w:rsid w:val="00735CDA"/>
    <w:rsid w:val="00735D6E"/>
    <w:rsid w:val="007364FD"/>
    <w:rsid w:val="00737122"/>
    <w:rsid w:val="00737772"/>
    <w:rsid w:val="00740F41"/>
    <w:rsid w:val="00741B0A"/>
    <w:rsid w:val="007431F5"/>
    <w:rsid w:val="00743584"/>
    <w:rsid w:val="007449C8"/>
    <w:rsid w:val="0074567A"/>
    <w:rsid w:val="00745740"/>
    <w:rsid w:val="00745FA8"/>
    <w:rsid w:val="00746559"/>
    <w:rsid w:val="0074688B"/>
    <w:rsid w:val="007469FE"/>
    <w:rsid w:val="007477A3"/>
    <w:rsid w:val="00747B80"/>
    <w:rsid w:val="00750347"/>
    <w:rsid w:val="00750586"/>
    <w:rsid w:val="00750DDA"/>
    <w:rsid w:val="00751203"/>
    <w:rsid w:val="00751E11"/>
    <w:rsid w:val="0075208A"/>
    <w:rsid w:val="007522BC"/>
    <w:rsid w:val="00752881"/>
    <w:rsid w:val="00752AE9"/>
    <w:rsid w:val="007539F2"/>
    <w:rsid w:val="007545A5"/>
    <w:rsid w:val="007547AF"/>
    <w:rsid w:val="00754889"/>
    <w:rsid w:val="00755AF7"/>
    <w:rsid w:val="00755EC8"/>
    <w:rsid w:val="00756B3A"/>
    <w:rsid w:val="00756E2C"/>
    <w:rsid w:val="00757004"/>
    <w:rsid w:val="00757160"/>
    <w:rsid w:val="00757F9F"/>
    <w:rsid w:val="00760B92"/>
    <w:rsid w:val="00760F63"/>
    <w:rsid w:val="007612FE"/>
    <w:rsid w:val="007622C3"/>
    <w:rsid w:val="00762693"/>
    <w:rsid w:val="0076514B"/>
    <w:rsid w:val="00766357"/>
    <w:rsid w:val="00766833"/>
    <w:rsid w:val="00766B52"/>
    <w:rsid w:val="00766FDD"/>
    <w:rsid w:val="007707DE"/>
    <w:rsid w:val="00771622"/>
    <w:rsid w:val="00772125"/>
    <w:rsid w:val="007722B1"/>
    <w:rsid w:val="00772998"/>
    <w:rsid w:val="00772ADA"/>
    <w:rsid w:val="00772C11"/>
    <w:rsid w:val="007749D4"/>
    <w:rsid w:val="0077545E"/>
    <w:rsid w:val="007757CB"/>
    <w:rsid w:val="00775E4B"/>
    <w:rsid w:val="00775EFB"/>
    <w:rsid w:val="007772D0"/>
    <w:rsid w:val="00777399"/>
    <w:rsid w:val="00777518"/>
    <w:rsid w:val="0078050E"/>
    <w:rsid w:val="00780565"/>
    <w:rsid w:val="00782071"/>
    <w:rsid w:val="0078215E"/>
    <w:rsid w:val="007827CA"/>
    <w:rsid w:val="0078339E"/>
    <w:rsid w:val="0078376D"/>
    <w:rsid w:val="007841BC"/>
    <w:rsid w:val="00784729"/>
    <w:rsid w:val="0078698C"/>
    <w:rsid w:val="00787C9A"/>
    <w:rsid w:val="007919DC"/>
    <w:rsid w:val="00791B06"/>
    <w:rsid w:val="00791CD3"/>
    <w:rsid w:val="00791F47"/>
    <w:rsid w:val="00792E4A"/>
    <w:rsid w:val="00793763"/>
    <w:rsid w:val="00793BD4"/>
    <w:rsid w:val="00793E5B"/>
    <w:rsid w:val="00794753"/>
    <w:rsid w:val="00794841"/>
    <w:rsid w:val="00794860"/>
    <w:rsid w:val="00794A5A"/>
    <w:rsid w:val="007951D2"/>
    <w:rsid w:val="0079776B"/>
    <w:rsid w:val="00797EC9"/>
    <w:rsid w:val="007A084A"/>
    <w:rsid w:val="007A1CB1"/>
    <w:rsid w:val="007A271A"/>
    <w:rsid w:val="007A3CE2"/>
    <w:rsid w:val="007A3EA5"/>
    <w:rsid w:val="007A46FF"/>
    <w:rsid w:val="007A6188"/>
    <w:rsid w:val="007B0942"/>
    <w:rsid w:val="007B12BA"/>
    <w:rsid w:val="007B1521"/>
    <w:rsid w:val="007B181F"/>
    <w:rsid w:val="007B2654"/>
    <w:rsid w:val="007B3BD7"/>
    <w:rsid w:val="007B4CC5"/>
    <w:rsid w:val="007B562B"/>
    <w:rsid w:val="007B66DE"/>
    <w:rsid w:val="007B6BCB"/>
    <w:rsid w:val="007B70F1"/>
    <w:rsid w:val="007B7D94"/>
    <w:rsid w:val="007B7ECB"/>
    <w:rsid w:val="007C0017"/>
    <w:rsid w:val="007C0026"/>
    <w:rsid w:val="007C0398"/>
    <w:rsid w:val="007C046B"/>
    <w:rsid w:val="007C0EDB"/>
    <w:rsid w:val="007C1701"/>
    <w:rsid w:val="007C1934"/>
    <w:rsid w:val="007C1F5C"/>
    <w:rsid w:val="007C20EC"/>
    <w:rsid w:val="007C2CAB"/>
    <w:rsid w:val="007C3C85"/>
    <w:rsid w:val="007C3DD7"/>
    <w:rsid w:val="007C4466"/>
    <w:rsid w:val="007C5D44"/>
    <w:rsid w:val="007C73AA"/>
    <w:rsid w:val="007D1139"/>
    <w:rsid w:val="007D16DE"/>
    <w:rsid w:val="007D37E7"/>
    <w:rsid w:val="007D4D29"/>
    <w:rsid w:val="007D55D6"/>
    <w:rsid w:val="007D5A64"/>
    <w:rsid w:val="007D5CF7"/>
    <w:rsid w:val="007D5DE7"/>
    <w:rsid w:val="007D6189"/>
    <w:rsid w:val="007D67A4"/>
    <w:rsid w:val="007D6DB2"/>
    <w:rsid w:val="007E0415"/>
    <w:rsid w:val="007E04B1"/>
    <w:rsid w:val="007E08C4"/>
    <w:rsid w:val="007E309F"/>
    <w:rsid w:val="007E3D10"/>
    <w:rsid w:val="007E3F72"/>
    <w:rsid w:val="007E41CF"/>
    <w:rsid w:val="007E50A6"/>
    <w:rsid w:val="007E564A"/>
    <w:rsid w:val="007E69B3"/>
    <w:rsid w:val="007E6C9F"/>
    <w:rsid w:val="007E70A8"/>
    <w:rsid w:val="007E7B0D"/>
    <w:rsid w:val="007E7F52"/>
    <w:rsid w:val="007F1B2F"/>
    <w:rsid w:val="007F21EC"/>
    <w:rsid w:val="007F21F9"/>
    <w:rsid w:val="007F3AFF"/>
    <w:rsid w:val="007F3B08"/>
    <w:rsid w:val="007F46EB"/>
    <w:rsid w:val="007F6202"/>
    <w:rsid w:val="007F6881"/>
    <w:rsid w:val="007F73CB"/>
    <w:rsid w:val="0080062F"/>
    <w:rsid w:val="008018E9"/>
    <w:rsid w:val="008020F4"/>
    <w:rsid w:val="008025BC"/>
    <w:rsid w:val="008029FB"/>
    <w:rsid w:val="00802B0C"/>
    <w:rsid w:val="00803762"/>
    <w:rsid w:val="008040AF"/>
    <w:rsid w:val="00805B4D"/>
    <w:rsid w:val="0080618F"/>
    <w:rsid w:val="0080664B"/>
    <w:rsid w:val="00806C76"/>
    <w:rsid w:val="008102B8"/>
    <w:rsid w:val="008102D9"/>
    <w:rsid w:val="00810716"/>
    <w:rsid w:val="0081105F"/>
    <w:rsid w:val="00811212"/>
    <w:rsid w:val="00811415"/>
    <w:rsid w:val="00811B08"/>
    <w:rsid w:val="00811F34"/>
    <w:rsid w:val="008125B7"/>
    <w:rsid w:val="008128AC"/>
    <w:rsid w:val="00812A48"/>
    <w:rsid w:val="00812E20"/>
    <w:rsid w:val="00812FCB"/>
    <w:rsid w:val="008138A5"/>
    <w:rsid w:val="00813948"/>
    <w:rsid w:val="00813D20"/>
    <w:rsid w:val="00813D41"/>
    <w:rsid w:val="00814105"/>
    <w:rsid w:val="008143E1"/>
    <w:rsid w:val="008150A3"/>
    <w:rsid w:val="008154D2"/>
    <w:rsid w:val="0081569C"/>
    <w:rsid w:val="00816241"/>
    <w:rsid w:val="008174A4"/>
    <w:rsid w:val="00820FBC"/>
    <w:rsid w:val="00821251"/>
    <w:rsid w:val="008212AB"/>
    <w:rsid w:val="00821446"/>
    <w:rsid w:val="00821E40"/>
    <w:rsid w:val="00821F01"/>
    <w:rsid w:val="00822D5B"/>
    <w:rsid w:val="0082366B"/>
    <w:rsid w:val="008238D2"/>
    <w:rsid w:val="00824C0F"/>
    <w:rsid w:val="00824E4E"/>
    <w:rsid w:val="00824FAF"/>
    <w:rsid w:val="008252C9"/>
    <w:rsid w:val="0082581D"/>
    <w:rsid w:val="00825DFB"/>
    <w:rsid w:val="00826272"/>
    <w:rsid w:val="0082638B"/>
    <w:rsid w:val="008264F1"/>
    <w:rsid w:val="00827735"/>
    <w:rsid w:val="008310EB"/>
    <w:rsid w:val="00831621"/>
    <w:rsid w:val="00831838"/>
    <w:rsid w:val="00832BDF"/>
    <w:rsid w:val="00832D7B"/>
    <w:rsid w:val="00832ED0"/>
    <w:rsid w:val="00833A1F"/>
    <w:rsid w:val="00835072"/>
    <w:rsid w:val="008352BB"/>
    <w:rsid w:val="00835E4A"/>
    <w:rsid w:val="00835F2F"/>
    <w:rsid w:val="00837619"/>
    <w:rsid w:val="00840076"/>
    <w:rsid w:val="00840680"/>
    <w:rsid w:val="0084101A"/>
    <w:rsid w:val="00841699"/>
    <w:rsid w:val="008417B2"/>
    <w:rsid w:val="00841B87"/>
    <w:rsid w:val="008436D9"/>
    <w:rsid w:val="00844AF2"/>
    <w:rsid w:val="00844D45"/>
    <w:rsid w:val="008451FB"/>
    <w:rsid w:val="008474B2"/>
    <w:rsid w:val="00847ACA"/>
    <w:rsid w:val="008501F9"/>
    <w:rsid w:val="00850958"/>
    <w:rsid w:val="00850FD7"/>
    <w:rsid w:val="008515E2"/>
    <w:rsid w:val="00851D0D"/>
    <w:rsid w:val="00852876"/>
    <w:rsid w:val="008529DE"/>
    <w:rsid w:val="00852CE2"/>
    <w:rsid w:val="00853C99"/>
    <w:rsid w:val="00854A1F"/>
    <w:rsid w:val="00854B1E"/>
    <w:rsid w:val="00854E75"/>
    <w:rsid w:val="00854ED4"/>
    <w:rsid w:val="00855573"/>
    <w:rsid w:val="008556B4"/>
    <w:rsid w:val="00855B79"/>
    <w:rsid w:val="008569B2"/>
    <w:rsid w:val="008572E3"/>
    <w:rsid w:val="00857834"/>
    <w:rsid w:val="00857E03"/>
    <w:rsid w:val="008601E8"/>
    <w:rsid w:val="0086029E"/>
    <w:rsid w:val="00860960"/>
    <w:rsid w:val="00860FFA"/>
    <w:rsid w:val="00861426"/>
    <w:rsid w:val="008615D7"/>
    <w:rsid w:val="0086217C"/>
    <w:rsid w:val="0086345B"/>
    <w:rsid w:val="00863C1F"/>
    <w:rsid w:val="00863C50"/>
    <w:rsid w:val="00864083"/>
    <w:rsid w:val="00864DDF"/>
    <w:rsid w:val="00865B91"/>
    <w:rsid w:val="00865BC5"/>
    <w:rsid w:val="00865CFE"/>
    <w:rsid w:val="00866AE8"/>
    <w:rsid w:val="00866AF4"/>
    <w:rsid w:val="00867383"/>
    <w:rsid w:val="00867391"/>
    <w:rsid w:val="00870409"/>
    <w:rsid w:val="008704F8"/>
    <w:rsid w:val="0087093B"/>
    <w:rsid w:val="008711F4"/>
    <w:rsid w:val="00871F4F"/>
    <w:rsid w:val="00872482"/>
    <w:rsid w:val="00872BC7"/>
    <w:rsid w:val="008731D3"/>
    <w:rsid w:val="00874526"/>
    <w:rsid w:val="00875B75"/>
    <w:rsid w:val="00876232"/>
    <w:rsid w:val="00876864"/>
    <w:rsid w:val="00877F38"/>
    <w:rsid w:val="00881702"/>
    <w:rsid w:val="008823B2"/>
    <w:rsid w:val="008825C5"/>
    <w:rsid w:val="00882E98"/>
    <w:rsid w:val="00883348"/>
    <w:rsid w:val="008839A7"/>
    <w:rsid w:val="008842E3"/>
    <w:rsid w:val="00884423"/>
    <w:rsid w:val="0088514C"/>
    <w:rsid w:val="00885E8D"/>
    <w:rsid w:val="00886C70"/>
    <w:rsid w:val="008902A9"/>
    <w:rsid w:val="00891217"/>
    <w:rsid w:val="00891256"/>
    <w:rsid w:val="00891B90"/>
    <w:rsid w:val="00891DDF"/>
    <w:rsid w:val="00891FD6"/>
    <w:rsid w:val="008924C0"/>
    <w:rsid w:val="00894367"/>
    <w:rsid w:val="008946DE"/>
    <w:rsid w:val="0089471C"/>
    <w:rsid w:val="00895EF3"/>
    <w:rsid w:val="0089742F"/>
    <w:rsid w:val="008978A6"/>
    <w:rsid w:val="00897BA9"/>
    <w:rsid w:val="008A0A62"/>
    <w:rsid w:val="008A15E6"/>
    <w:rsid w:val="008A1E63"/>
    <w:rsid w:val="008A24C6"/>
    <w:rsid w:val="008A256D"/>
    <w:rsid w:val="008A3158"/>
    <w:rsid w:val="008A36CF"/>
    <w:rsid w:val="008A5288"/>
    <w:rsid w:val="008A52E5"/>
    <w:rsid w:val="008A633F"/>
    <w:rsid w:val="008A7727"/>
    <w:rsid w:val="008B0F67"/>
    <w:rsid w:val="008B1478"/>
    <w:rsid w:val="008B1A70"/>
    <w:rsid w:val="008B2923"/>
    <w:rsid w:val="008B2B81"/>
    <w:rsid w:val="008B2F03"/>
    <w:rsid w:val="008B32B1"/>
    <w:rsid w:val="008B375B"/>
    <w:rsid w:val="008B3A82"/>
    <w:rsid w:val="008B3F8B"/>
    <w:rsid w:val="008B4194"/>
    <w:rsid w:val="008B44D2"/>
    <w:rsid w:val="008B4639"/>
    <w:rsid w:val="008B4BED"/>
    <w:rsid w:val="008B5EAC"/>
    <w:rsid w:val="008B60CE"/>
    <w:rsid w:val="008B6B85"/>
    <w:rsid w:val="008B6CF1"/>
    <w:rsid w:val="008C064C"/>
    <w:rsid w:val="008C0D89"/>
    <w:rsid w:val="008C1FC0"/>
    <w:rsid w:val="008C290D"/>
    <w:rsid w:val="008C2B49"/>
    <w:rsid w:val="008C2E03"/>
    <w:rsid w:val="008C3716"/>
    <w:rsid w:val="008C4274"/>
    <w:rsid w:val="008C4E0F"/>
    <w:rsid w:val="008C546D"/>
    <w:rsid w:val="008C5AA3"/>
    <w:rsid w:val="008C5FAD"/>
    <w:rsid w:val="008C7E71"/>
    <w:rsid w:val="008D0136"/>
    <w:rsid w:val="008D0679"/>
    <w:rsid w:val="008D0CF6"/>
    <w:rsid w:val="008D2351"/>
    <w:rsid w:val="008D2D87"/>
    <w:rsid w:val="008D38D8"/>
    <w:rsid w:val="008D4D56"/>
    <w:rsid w:val="008D5D49"/>
    <w:rsid w:val="008D7412"/>
    <w:rsid w:val="008E09C6"/>
    <w:rsid w:val="008E0E53"/>
    <w:rsid w:val="008E10A3"/>
    <w:rsid w:val="008E12B5"/>
    <w:rsid w:val="008E181B"/>
    <w:rsid w:val="008E2486"/>
    <w:rsid w:val="008E264A"/>
    <w:rsid w:val="008E33A6"/>
    <w:rsid w:val="008E3646"/>
    <w:rsid w:val="008E3C27"/>
    <w:rsid w:val="008E4065"/>
    <w:rsid w:val="008E40AF"/>
    <w:rsid w:val="008E449E"/>
    <w:rsid w:val="008E4C06"/>
    <w:rsid w:val="008E5101"/>
    <w:rsid w:val="008E5371"/>
    <w:rsid w:val="008E5945"/>
    <w:rsid w:val="008E661C"/>
    <w:rsid w:val="008E671F"/>
    <w:rsid w:val="008E7DC5"/>
    <w:rsid w:val="008F0712"/>
    <w:rsid w:val="008F097A"/>
    <w:rsid w:val="008F1499"/>
    <w:rsid w:val="008F197E"/>
    <w:rsid w:val="008F3F8B"/>
    <w:rsid w:val="008F4DFA"/>
    <w:rsid w:val="008F52B1"/>
    <w:rsid w:val="008F7851"/>
    <w:rsid w:val="008F7BD6"/>
    <w:rsid w:val="008F7D90"/>
    <w:rsid w:val="00900AF0"/>
    <w:rsid w:val="00901D0D"/>
    <w:rsid w:val="009021FD"/>
    <w:rsid w:val="00903505"/>
    <w:rsid w:val="009064F7"/>
    <w:rsid w:val="0090652E"/>
    <w:rsid w:val="009065CA"/>
    <w:rsid w:val="00907159"/>
    <w:rsid w:val="00907287"/>
    <w:rsid w:val="00907C09"/>
    <w:rsid w:val="00910234"/>
    <w:rsid w:val="009106F4"/>
    <w:rsid w:val="00910DCD"/>
    <w:rsid w:val="00912426"/>
    <w:rsid w:val="00912E62"/>
    <w:rsid w:val="00913435"/>
    <w:rsid w:val="00913528"/>
    <w:rsid w:val="00913D3F"/>
    <w:rsid w:val="00914205"/>
    <w:rsid w:val="0091436F"/>
    <w:rsid w:val="009151C0"/>
    <w:rsid w:val="0091791A"/>
    <w:rsid w:val="00920225"/>
    <w:rsid w:val="009204D9"/>
    <w:rsid w:val="009205EA"/>
    <w:rsid w:val="00921880"/>
    <w:rsid w:val="009222FA"/>
    <w:rsid w:val="0092294D"/>
    <w:rsid w:val="00922B94"/>
    <w:rsid w:val="009231D4"/>
    <w:rsid w:val="0092530A"/>
    <w:rsid w:val="0092543A"/>
    <w:rsid w:val="00925801"/>
    <w:rsid w:val="00925E1E"/>
    <w:rsid w:val="00930380"/>
    <w:rsid w:val="00930683"/>
    <w:rsid w:val="009309B6"/>
    <w:rsid w:val="00931528"/>
    <w:rsid w:val="00931D17"/>
    <w:rsid w:val="00931D59"/>
    <w:rsid w:val="009321BF"/>
    <w:rsid w:val="0093322C"/>
    <w:rsid w:val="00933F13"/>
    <w:rsid w:val="00934D1E"/>
    <w:rsid w:val="009350BC"/>
    <w:rsid w:val="00935C8F"/>
    <w:rsid w:val="00935DCE"/>
    <w:rsid w:val="0093758E"/>
    <w:rsid w:val="009400DD"/>
    <w:rsid w:val="00940162"/>
    <w:rsid w:val="00940490"/>
    <w:rsid w:val="0094119B"/>
    <w:rsid w:val="009412A0"/>
    <w:rsid w:val="0094171C"/>
    <w:rsid w:val="00941E29"/>
    <w:rsid w:val="009421CD"/>
    <w:rsid w:val="009421F0"/>
    <w:rsid w:val="00944246"/>
    <w:rsid w:val="009445E0"/>
    <w:rsid w:val="00945C32"/>
    <w:rsid w:val="00946953"/>
    <w:rsid w:val="0094729B"/>
    <w:rsid w:val="0095093F"/>
    <w:rsid w:val="00950EA6"/>
    <w:rsid w:val="00951505"/>
    <w:rsid w:val="009518F8"/>
    <w:rsid w:val="00952857"/>
    <w:rsid w:val="0095370F"/>
    <w:rsid w:val="009537F6"/>
    <w:rsid w:val="00953A25"/>
    <w:rsid w:val="0095433C"/>
    <w:rsid w:val="00954A90"/>
    <w:rsid w:val="009558A7"/>
    <w:rsid w:val="009558F7"/>
    <w:rsid w:val="0095681D"/>
    <w:rsid w:val="0095693D"/>
    <w:rsid w:val="0095753D"/>
    <w:rsid w:val="00957FD3"/>
    <w:rsid w:val="00960606"/>
    <w:rsid w:val="00960C91"/>
    <w:rsid w:val="009618BF"/>
    <w:rsid w:val="00961DFD"/>
    <w:rsid w:val="00961E1C"/>
    <w:rsid w:val="00962012"/>
    <w:rsid w:val="0096340F"/>
    <w:rsid w:val="00964E70"/>
    <w:rsid w:val="009653F1"/>
    <w:rsid w:val="009656F6"/>
    <w:rsid w:val="009659D1"/>
    <w:rsid w:val="00965AA5"/>
    <w:rsid w:val="00965C72"/>
    <w:rsid w:val="0096655C"/>
    <w:rsid w:val="00966C4F"/>
    <w:rsid w:val="00967430"/>
    <w:rsid w:val="00967FCC"/>
    <w:rsid w:val="009706B8"/>
    <w:rsid w:val="009726A0"/>
    <w:rsid w:val="00973458"/>
    <w:rsid w:val="00973A2A"/>
    <w:rsid w:val="009754D9"/>
    <w:rsid w:val="00975946"/>
    <w:rsid w:val="00975C9E"/>
    <w:rsid w:val="009766F3"/>
    <w:rsid w:val="00976E4A"/>
    <w:rsid w:val="0097717B"/>
    <w:rsid w:val="009772FF"/>
    <w:rsid w:val="00977791"/>
    <w:rsid w:val="00977F3A"/>
    <w:rsid w:val="00980743"/>
    <w:rsid w:val="00981174"/>
    <w:rsid w:val="00981380"/>
    <w:rsid w:val="0098181D"/>
    <w:rsid w:val="0098196D"/>
    <w:rsid w:val="00981E9D"/>
    <w:rsid w:val="00982A4A"/>
    <w:rsid w:val="009830B0"/>
    <w:rsid w:val="0098329D"/>
    <w:rsid w:val="0098375D"/>
    <w:rsid w:val="009848E4"/>
    <w:rsid w:val="00984A7D"/>
    <w:rsid w:val="00985124"/>
    <w:rsid w:val="0098579C"/>
    <w:rsid w:val="009858ED"/>
    <w:rsid w:val="00987BAA"/>
    <w:rsid w:val="009924B5"/>
    <w:rsid w:val="009928A1"/>
    <w:rsid w:val="00993321"/>
    <w:rsid w:val="00993E44"/>
    <w:rsid w:val="00994221"/>
    <w:rsid w:val="00994CC6"/>
    <w:rsid w:val="00994EBF"/>
    <w:rsid w:val="009951A5"/>
    <w:rsid w:val="00995704"/>
    <w:rsid w:val="00995CF0"/>
    <w:rsid w:val="00996F40"/>
    <w:rsid w:val="00997218"/>
    <w:rsid w:val="009976D6"/>
    <w:rsid w:val="00997D13"/>
    <w:rsid w:val="009A0B1D"/>
    <w:rsid w:val="009A1CD8"/>
    <w:rsid w:val="009A2407"/>
    <w:rsid w:val="009A2D2C"/>
    <w:rsid w:val="009A3BC6"/>
    <w:rsid w:val="009A441A"/>
    <w:rsid w:val="009A468C"/>
    <w:rsid w:val="009A46AA"/>
    <w:rsid w:val="009A481F"/>
    <w:rsid w:val="009A4F83"/>
    <w:rsid w:val="009A7138"/>
    <w:rsid w:val="009A7643"/>
    <w:rsid w:val="009A7775"/>
    <w:rsid w:val="009A7BE0"/>
    <w:rsid w:val="009B0723"/>
    <w:rsid w:val="009B0A5E"/>
    <w:rsid w:val="009B0B08"/>
    <w:rsid w:val="009B0CA2"/>
    <w:rsid w:val="009B1856"/>
    <w:rsid w:val="009B2206"/>
    <w:rsid w:val="009B2866"/>
    <w:rsid w:val="009B28C9"/>
    <w:rsid w:val="009B35F5"/>
    <w:rsid w:val="009B4766"/>
    <w:rsid w:val="009B4BD4"/>
    <w:rsid w:val="009B5913"/>
    <w:rsid w:val="009B5B28"/>
    <w:rsid w:val="009B63A4"/>
    <w:rsid w:val="009B64C0"/>
    <w:rsid w:val="009B69C4"/>
    <w:rsid w:val="009B6A81"/>
    <w:rsid w:val="009B7554"/>
    <w:rsid w:val="009C0719"/>
    <w:rsid w:val="009C0783"/>
    <w:rsid w:val="009C1BA0"/>
    <w:rsid w:val="009C2973"/>
    <w:rsid w:val="009C33F1"/>
    <w:rsid w:val="009C3BD7"/>
    <w:rsid w:val="009C3F68"/>
    <w:rsid w:val="009C4303"/>
    <w:rsid w:val="009C469B"/>
    <w:rsid w:val="009C5040"/>
    <w:rsid w:val="009C5359"/>
    <w:rsid w:val="009C53CF"/>
    <w:rsid w:val="009C6AEE"/>
    <w:rsid w:val="009C6B19"/>
    <w:rsid w:val="009C7E7B"/>
    <w:rsid w:val="009D0BC1"/>
    <w:rsid w:val="009D10B6"/>
    <w:rsid w:val="009D1B45"/>
    <w:rsid w:val="009D1CFF"/>
    <w:rsid w:val="009D1FD6"/>
    <w:rsid w:val="009D208A"/>
    <w:rsid w:val="009D3080"/>
    <w:rsid w:val="009D34C2"/>
    <w:rsid w:val="009D4319"/>
    <w:rsid w:val="009D4AFA"/>
    <w:rsid w:val="009D5F69"/>
    <w:rsid w:val="009D6690"/>
    <w:rsid w:val="009D67CE"/>
    <w:rsid w:val="009D6A90"/>
    <w:rsid w:val="009E0938"/>
    <w:rsid w:val="009E2081"/>
    <w:rsid w:val="009E2CE5"/>
    <w:rsid w:val="009E4A3F"/>
    <w:rsid w:val="009E531E"/>
    <w:rsid w:val="009E5B9A"/>
    <w:rsid w:val="009E5D61"/>
    <w:rsid w:val="009E69F1"/>
    <w:rsid w:val="009E76C6"/>
    <w:rsid w:val="009F0A1C"/>
    <w:rsid w:val="009F1D91"/>
    <w:rsid w:val="009F1E28"/>
    <w:rsid w:val="009F29CD"/>
    <w:rsid w:val="009F2EF1"/>
    <w:rsid w:val="009F4542"/>
    <w:rsid w:val="009F4FC0"/>
    <w:rsid w:val="009F550F"/>
    <w:rsid w:val="009F663D"/>
    <w:rsid w:val="009F69DC"/>
    <w:rsid w:val="009F7001"/>
    <w:rsid w:val="009F703A"/>
    <w:rsid w:val="009F71E3"/>
    <w:rsid w:val="009F7301"/>
    <w:rsid w:val="009F784E"/>
    <w:rsid w:val="009F7D5A"/>
    <w:rsid w:val="009F7F72"/>
    <w:rsid w:val="00A003C0"/>
    <w:rsid w:val="00A015E8"/>
    <w:rsid w:val="00A0222F"/>
    <w:rsid w:val="00A0226A"/>
    <w:rsid w:val="00A02969"/>
    <w:rsid w:val="00A033A6"/>
    <w:rsid w:val="00A04860"/>
    <w:rsid w:val="00A0555E"/>
    <w:rsid w:val="00A064DD"/>
    <w:rsid w:val="00A06625"/>
    <w:rsid w:val="00A068C9"/>
    <w:rsid w:val="00A077CC"/>
    <w:rsid w:val="00A07B1C"/>
    <w:rsid w:val="00A07D59"/>
    <w:rsid w:val="00A1086E"/>
    <w:rsid w:val="00A10F0B"/>
    <w:rsid w:val="00A11EBC"/>
    <w:rsid w:val="00A120C2"/>
    <w:rsid w:val="00A12525"/>
    <w:rsid w:val="00A12EEE"/>
    <w:rsid w:val="00A14664"/>
    <w:rsid w:val="00A147C6"/>
    <w:rsid w:val="00A14B3F"/>
    <w:rsid w:val="00A15134"/>
    <w:rsid w:val="00A15374"/>
    <w:rsid w:val="00A1559A"/>
    <w:rsid w:val="00A15EBD"/>
    <w:rsid w:val="00A16F13"/>
    <w:rsid w:val="00A1744E"/>
    <w:rsid w:val="00A17630"/>
    <w:rsid w:val="00A17839"/>
    <w:rsid w:val="00A20F3D"/>
    <w:rsid w:val="00A211D7"/>
    <w:rsid w:val="00A214E3"/>
    <w:rsid w:val="00A21AFE"/>
    <w:rsid w:val="00A21F9A"/>
    <w:rsid w:val="00A2224F"/>
    <w:rsid w:val="00A22394"/>
    <w:rsid w:val="00A22928"/>
    <w:rsid w:val="00A23CDB"/>
    <w:rsid w:val="00A2457B"/>
    <w:rsid w:val="00A2537D"/>
    <w:rsid w:val="00A26973"/>
    <w:rsid w:val="00A26E50"/>
    <w:rsid w:val="00A276E1"/>
    <w:rsid w:val="00A277EA"/>
    <w:rsid w:val="00A31610"/>
    <w:rsid w:val="00A317CA"/>
    <w:rsid w:val="00A31E79"/>
    <w:rsid w:val="00A32272"/>
    <w:rsid w:val="00A32378"/>
    <w:rsid w:val="00A324BB"/>
    <w:rsid w:val="00A32796"/>
    <w:rsid w:val="00A32EFD"/>
    <w:rsid w:val="00A331A9"/>
    <w:rsid w:val="00A33603"/>
    <w:rsid w:val="00A33861"/>
    <w:rsid w:val="00A342E9"/>
    <w:rsid w:val="00A356C5"/>
    <w:rsid w:val="00A35A23"/>
    <w:rsid w:val="00A3711E"/>
    <w:rsid w:val="00A37D28"/>
    <w:rsid w:val="00A37EAF"/>
    <w:rsid w:val="00A40181"/>
    <w:rsid w:val="00A40ECB"/>
    <w:rsid w:val="00A41224"/>
    <w:rsid w:val="00A41416"/>
    <w:rsid w:val="00A415B1"/>
    <w:rsid w:val="00A42097"/>
    <w:rsid w:val="00A436BF"/>
    <w:rsid w:val="00A445E5"/>
    <w:rsid w:val="00A44771"/>
    <w:rsid w:val="00A4478D"/>
    <w:rsid w:val="00A44A5E"/>
    <w:rsid w:val="00A44E73"/>
    <w:rsid w:val="00A45F38"/>
    <w:rsid w:val="00A461B7"/>
    <w:rsid w:val="00A4770E"/>
    <w:rsid w:val="00A47FF4"/>
    <w:rsid w:val="00A50420"/>
    <w:rsid w:val="00A50FC6"/>
    <w:rsid w:val="00A52061"/>
    <w:rsid w:val="00A52217"/>
    <w:rsid w:val="00A52C9B"/>
    <w:rsid w:val="00A52D1C"/>
    <w:rsid w:val="00A530EA"/>
    <w:rsid w:val="00A53A5D"/>
    <w:rsid w:val="00A53EA1"/>
    <w:rsid w:val="00A55C6A"/>
    <w:rsid w:val="00A576D1"/>
    <w:rsid w:val="00A57E9D"/>
    <w:rsid w:val="00A60A76"/>
    <w:rsid w:val="00A60FA4"/>
    <w:rsid w:val="00A6148C"/>
    <w:rsid w:val="00A62657"/>
    <w:rsid w:val="00A62A21"/>
    <w:rsid w:val="00A63F6E"/>
    <w:rsid w:val="00A64A9A"/>
    <w:rsid w:val="00A658EB"/>
    <w:rsid w:val="00A66CE9"/>
    <w:rsid w:val="00A6790B"/>
    <w:rsid w:val="00A67CA9"/>
    <w:rsid w:val="00A67E59"/>
    <w:rsid w:val="00A71F4A"/>
    <w:rsid w:val="00A72142"/>
    <w:rsid w:val="00A72413"/>
    <w:rsid w:val="00A727C6"/>
    <w:rsid w:val="00A72E56"/>
    <w:rsid w:val="00A738AD"/>
    <w:rsid w:val="00A73EEB"/>
    <w:rsid w:val="00A74DA7"/>
    <w:rsid w:val="00A75BFB"/>
    <w:rsid w:val="00A76089"/>
    <w:rsid w:val="00A76289"/>
    <w:rsid w:val="00A762B7"/>
    <w:rsid w:val="00A767F1"/>
    <w:rsid w:val="00A767FD"/>
    <w:rsid w:val="00A804B3"/>
    <w:rsid w:val="00A80784"/>
    <w:rsid w:val="00A80B30"/>
    <w:rsid w:val="00A80F94"/>
    <w:rsid w:val="00A814A6"/>
    <w:rsid w:val="00A817F9"/>
    <w:rsid w:val="00A81C9B"/>
    <w:rsid w:val="00A81D12"/>
    <w:rsid w:val="00A820D0"/>
    <w:rsid w:val="00A83BCF"/>
    <w:rsid w:val="00A84342"/>
    <w:rsid w:val="00A8456D"/>
    <w:rsid w:val="00A85228"/>
    <w:rsid w:val="00A85EB0"/>
    <w:rsid w:val="00A8622A"/>
    <w:rsid w:val="00A86747"/>
    <w:rsid w:val="00A86812"/>
    <w:rsid w:val="00A8693F"/>
    <w:rsid w:val="00A86DF0"/>
    <w:rsid w:val="00A928DA"/>
    <w:rsid w:val="00A93BC6"/>
    <w:rsid w:val="00A93BE3"/>
    <w:rsid w:val="00A94500"/>
    <w:rsid w:val="00A959BC"/>
    <w:rsid w:val="00A9651B"/>
    <w:rsid w:val="00A966DD"/>
    <w:rsid w:val="00A97F86"/>
    <w:rsid w:val="00AA01C7"/>
    <w:rsid w:val="00AA0DBC"/>
    <w:rsid w:val="00AA1699"/>
    <w:rsid w:val="00AA226A"/>
    <w:rsid w:val="00AA3315"/>
    <w:rsid w:val="00AA4416"/>
    <w:rsid w:val="00AA45D3"/>
    <w:rsid w:val="00AA6997"/>
    <w:rsid w:val="00AA6E2E"/>
    <w:rsid w:val="00AA7031"/>
    <w:rsid w:val="00AA708A"/>
    <w:rsid w:val="00AA7619"/>
    <w:rsid w:val="00AB0785"/>
    <w:rsid w:val="00AB0948"/>
    <w:rsid w:val="00AB2297"/>
    <w:rsid w:val="00AB24C1"/>
    <w:rsid w:val="00AB2EFF"/>
    <w:rsid w:val="00AB5496"/>
    <w:rsid w:val="00AB6B8C"/>
    <w:rsid w:val="00AB793C"/>
    <w:rsid w:val="00AC2336"/>
    <w:rsid w:val="00AC327F"/>
    <w:rsid w:val="00AC4313"/>
    <w:rsid w:val="00AC4341"/>
    <w:rsid w:val="00AC65EF"/>
    <w:rsid w:val="00AC7528"/>
    <w:rsid w:val="00AC7691"/>
    <w:rsid w:val="00AC78C0"/>
    <w:rsid w:val="00AC7E93"/>
    <w:rsid w:val="00AC7F3E"/>
    <w:rsid w:val="00AD0AD1"/>
    <w:rsid w:val="00AD0B33"/>
    <w:rsid w:val="00AD0FC8"/>
    <w:rsid w:val="00AD15A2"/>
    <w:rsid w:val="00AD2725"/>
    <w:rsid w:val="00AD2A13"/>
    <w:rsid w:val="00AD2BC3"/>
    <w:rsid w:val="00AD2C40"/>
    <w:rsid w:val="00AD2E6A"/>
    <w:rsid w:val="00AD30E5"/>
    <w:rsid w:val="00AD417C"/>
    <w:rsid w:val="00AD471D"/>
    <w:rsid w:val="00AD5252"/>
    <w:rsid w:val="00AD5977"/>
    <w:rsid w:val="00AD5F70"/>
    <w:rsid w:val="00AD64A3"/>
    <w:rsid w:val="00AD66BA"/>
    <w:rsid w:val="00AD699E"/>
    <w:rsid w:val="00AD73FA"/>
    <w:rsid w:val="00AD74BA"/>
    <w:rsid w:val="00AD7688"/>
    <w:rsid w:val="00AD7926"/>
    <w:rsid w:val="00AD7EA3"/>
    <w:rsid w:val="00AE0B78"/>
    <w:rsid w:val="00AE2CC5"/>
    <w:rsid w:val="00AE3293"/>
    <w:rsid w:val="00AE530B"/>
    <w:rsid w:val="00AE68B4"/>
    <w:rsid w:val="00AE702F"/>
    <w:rsid w:val="00AE73E3"/>
    <w:rsid w:val="00AE7A98"/>
    <w:rsid w:val="00AE7EAE"/>
    <w:rsid w:val="00AF0865"/>
    <w:rsid w:val="00AF106C"/>
    <w:rsid w:val="00AF1600"/>
    <w:rsid w:val="00AF2A24"/>
    <w:rsid w:val="00AF2B12"/>
    <w:rsid w:val="00AF2B6A"/>
    <w:rsid w:val="00AF5256"/>
    <w:rsid w:val="00AF53D6"/>
    <w:rsid w:val="00AF6421"/>
    <w:rsid w:val="00AF75C7"/>
    <w:rsid w:val="00B00DD1"/>
    <w:rsid w:val="00B0113D"/>
    <w:rsid w:val="00B016DB"/>
    <w:rsid w:val="00B02F1E"/>
    <w:rsid w:val="00B03B29"/>
    <w:rsid w:val="00B03DB7"/>
    <w:rsid w:val="00B04D5B"/>
    <w:rsid w:val="00B054E1"/>
    <w:rsid w:val="00B05592"/>
    <w:rsid w:val="00B05594"/>
    <w:rsid w:val="00B06DFD"/>
    <w:rsid w:val="00B076ED"/>
    <w:rsid w:val="00B07F44"/>
    <w:rsid w:val="00B1056C"/>
    <w:rsid w:val="00B10DA4"/>
    <w:rsid w:val="00B10FB9"/>
    <w:rsid w:val="00B144C7"/>
    <w:rsid w:val="00B14725"/>
    <w:rsid w:val="00B14A03"/>
    <w:rsid w:val="00B1593B"/>
    <w:rsid w:val="00B1623B"/>
    <w:rsid w:val="00B175E4"/>
    <w:rsid w:val="00B176A7"/>
    <w:rsid w:val="00B17760"/>
    <w:rsid w:val="00B21D4F"/>
    <w:rsid w:val="00B22EFA"/>
    <w:rsid w:val="00B230C8"/>
    <w:rsid w:val="00B23550"/>
    <w:rsid w:val="00B260E7"/>
    <w:rsid w:val="00B263B6"/>
    <w:rsid w:val="00B26981"/>
    <w:rsid w:val="00B26D5F"/>
    <w:rsid w:val="00B27057"/>
    <w:rsid w:val="00B3020E"/>
    <w:rsid w:val="00B313D1"/>
    <w:rsid w:val="00B317DC"/>
    <w:rsid w:val="00B3238A"/>
    <w:rsid w:val="00B327FC"/>
    <w:rsid w:val="00B32F2C"/>
    <w:rsid w:val="00B33064"/>
    <w:rsid w:val="00B33C7B"/>
    <w:rsid w:val="00B34406"/>
    <w:rsid w:val="00B35561"/>
    <w:rsid w:val="00B358BB"/>
    <w:rsid w:val="00B35D35"/>
    <w:rsid w:val="00B37C75"/>
    <w:rsid w:val="00B37F52"/>
    <w:rsid w:val="00B40631"/>
    <w:rsid w:val="00B41447"/>
    <w:rsid w:val="00B41910"/>
    <w:rsid w:val="00B42056"/>
    <w:rsid w:val="00B42BF1"/>
    <w:rsid w:val="00B437DD"/>
    <w:rsid w:val="00B43CCF"/>
    <w:rsid w:val="00B4402E"/>
    <w:rsid w:val="00B44469"/>
    <w:rsid w:val="00B44488"/>
    <w:rsid w:val="00B447DC"/>
    <w:rsid w:val="00B45167"/>
    <w:rsid w:val="00B474D9"/>
    <w:rsid w:val="00B47802"/>
    <w:rsid w:val="00B47982"/>
    <w:rsid w:val="00B5021B"/>
    <w:rsid w:val="00B503BD"/>
    <w:rsid w:val="00B51683"/>
    <w:rsid w:val="00B51C44"/>
    <w:rsid w:val="00B52B31"/>
    <w:rsid w:val="00B532D4"/>
    <w:rsid w:val="00B5333F"/>
    <w:rsid w:val="00B534E0"/>
    <w:rsid w:val="00B549B5"/>
    <w:rsid w:val="00B56178"/>
    <w:rsid w:val="00B56275"/>
    <w:rsid w:val="00B5658E"/>
    <w:rsid w:val="00B60C31"/>
    <w:rsid w:val="00B60CE4"/>
    <w:rsid w:val="00B61109"/>
    <w:rsid w:val="00B625FC"/>
    <w:rsid w:val="00B62930"/>
    <w:rsid w:val="00B62E4B"/>
    <w:rsid w:val="00B63375"/>
    <w:rsid w:val="00B6356F"/>
    <w:rsid w:val="00B6389E"/>
    <w:rsid w:val="00B6527A"/>
    <w:rsid w:val="00B658B7"/>
    <w:rsid w:val="00B65A96"/>
    <w:rsid w:val="00B6700D"/>
    <w:rsid w:val="00B6766E"/>
    <w:rsid w:val="00B709DF"/>
    <w:rsid w:val="00B7193F"/>
    <w:rsid w:val="00B71BD3"/>
    <w:rsid w:val="00B71C2B"/>
    <w:rsid w:val="00B71C86"/>
    <w:rsid w:val="00B72996"/>
    <w:rsid w:val="00B749E1"/>
    <w:rsid w:val="00B7536E"/>
    <w:rsid w:val="00B767B1"/>
    <w:rsid w:val="00B767B9"/>
    <w:rsid w:val="00B77412"/>
    <w:rsid w:val="00B77679"/>
    <w:rsid w:val="00B776C1"/>
    <w:rsid w:val="00B80350"/>
    <w:rsid w:val="00B803B0"/>
    <w:rsid w:val="00B80C47"/>
    <w:rsid w:val="00B81082"/>
    <w:rsid w:val="00B81083"/>
    <w:rsid w:val="00B81801"/>
    <w:rsid w:val="00B82C08"/>
    <w:rsid w:val="00B83842"/>
    <w:rsid w:val="00B8444D"/>
    <w:rsid w:val="00B85A4C"/>
    <w:rsid w:val="00B86C2A"/>
    <w:rsid w:val="00B86F91"/>
    <w:rsid w:val="00B8709E"/>
    <w:rsid w:val="00B876DF"/>
    <w:rsid w:val="00B87A6C"/>
    <w:rsid w:val="00B9046F"/>
    <w:rsid w:val="00B9059D"/>
    <w:rsid w:val="00B90CE3"/>
    <w:rsid w:val="00B90D78"/>
    <w:rsid w:val="00B90E0F"/>
    <w:rsid w:val="00B92A16"/>
    <w:rsid w:val="00B9402E"/>
    <w:rsid w:val="00B947FB"/>
    <w:rsid w:val="00B9505E"/>
    <w:rsid w:val="00B9622D"/>
    <w:rsid w:val="00B974B5"/>
    <w:rsid w:val="00BA09FA"/>
    <w:rsid w:val="00BA1088"/>
    <w:rsid w:val="00BA1438"/>
    <w:rsid w:val="00BA1845"/>
    <w:rsid w:val="00BA1F92"/>
    <w:rsid w:val="00BA1FAF"/>
    <w:rsid w:val="00BA4207"/>
    <w:rsid w:val="00BA42F3"/>
    <w:rsid w:val="00BA476D"/>
    <w:rsid w:val="00BA502F"/>
    <w:rsid w:val="00BA58C4"/>
    <w:rsid w:val="00BA5D6F"/>
    <w:rsid w:val="00BA6220"/>
    <w:rsid w:val="00BA68E5"/>
    <w:rsid w:val="00BB050B"/>
    <w:rsid w:val="00BB05EF"/>
    <w:rsid w:val="00BB08CC"/>
    <w:rsid w:val="00BB0C67"/>
    <w:rsid w:val="00BB1227"/>
    <w:rsid w:val="00BB1B82"/>
    <w:rsid w:val="00BB26D1"/>
    <w:rsid w:val="00BB3488"/>
    <w:rsid w:val="00BB52E3"/>
    <w:rsid w:val="00BB5FDA"/>
    <w:rsid w:val="00BB6AF4"/>
    <w:rsid w:val="00BB7286"/>
    <w:rsid w:val="00BB7AFF"/>
    <w:rsid w:val="00BB7C9E"/>
    <w:rsid w:val="00BC0C13"/>
    <w:rsid w:val="00BC1E46"/>
    <w:rsid w:val="00BC30FE"/>
    <w:rsid w:val="00BC3406"/>
    <w:rsid w:val="00BC3975"/>
    <w:rsid w:val="00BC4338"/>
    <w:rsid w:val="00BC4BE0"/>
    <w:rsid w:val="00BC635B"/>
    <w:rsid w:val="00BC6A15"/>
    <w:rsid w:val="00BC711D"/>
    <w:rsid w:val="00BC722F"/>
    <w:rsid w:val="00BC7A13"/>
    <w:rsid w:val="00BD1449"/>
    <w:rsid w:val="00BD24CC"/>
    <w:rsid w:val="00BD310F"/>
    <w:rsid w:val="00BD3CAA"/>
    <w:rsid w:val="00BD43D1"/>
    <w:rsid w:val="00BD4902"/>
    <w:rsid w:val="00BD4F87"/>
    <w:rsid w:val="00BD5119"/>
    <w:rsid w:val="00BD5475"/>
    <w:rsid w:val="00BD556F"/>
    <w:rsid w:val="00BD5ADC"/>
    <w:rsid w:val="00BD69E7"/>
    <w:rsid w:val="00BD716E"/>
    <w:rsid w:val="00BE029F"/>
    <w:rsid w:val="00BE08EB"/>
    <w:rsid w:val="00BE11B8"/>
    <w:rsid w:val="00BE143D"/>
    <w:rsid w:val="00BE21FD"/>
    <w:rsid w:val="00BE2D86"/>
    <w:rsid w:val="00BE483B"/>
    <w:rsid w:val="00BE4E4F"/>
    <w:rsid w:val="00BE5135"/>
    <w:rsid w:val="00BE63EA"/>
    <w:rsid w:val="00BE6559"/>
    <w:rsid w:val="00BE6A8D"/>
    <w:rsid w:val="00BE6C5E"/>
    <w:rsid w:val="00BE7914"/>
    <w:rsid w:val="00BF0F23"/>
    <w:rsid w:val="00BF1E13"/>
    <w:rsid w:val="00BF2487"/>
    <w:rsid w:val="00BF295F"/>
    <w:rsid w:val="00BF4592"/>
    <w:rsid w:val="00BF46CF"/>
    <w:rsid w:val="00BF4F1D"/>
    <w:rsid w:val="00BF4FF0"/>
    <w:rsid w:val="00BF5709"/>
    <w:rsid w:val="00BF6A6F"/>
    <w:rsid w:val="00BF7207"/>
    <w:rsid w:val="00C00135"/>
    <w:rsid w:val="00C016D4"/>
    <w:rsid w:val="00C016FF"/>
    <w:rsid w:val="00C02FC7"/>
    <w:rsid w:val="00C03FE9"/>
    <w:rsid w:val="00C04C20"/>
    <w:rsid w:val="00C06CDD"/>
    <w:rsid w:val="00C06E64"/>
    <w:rsid w:val="00C077CC"/>
    <w:rsid w:val="00C1065C"/>
    <w:rsid w:val="00C10684"/>
    <w:rsid w:val="00C109C2"/>
    <w:rsid w:val="00C10CEF"/>
    <w:rsid w:val="00C10D89"/>
    <w:rsid w:val="00C1123B"/>
    <w:rsid w:val="00C11418"/>
    <w:rsid w:val="00C115E4"/>
    <w:rsid w:val="00C1251B"/>
    <w:rsid w:val="00C14400"/>
    <w:rsid w:val="00C14452"/>
    <w:rsid w:val="00C147A9"/>
    <w:rsid w:val="00C1554C"/>
    <w:rsid w:val="00C159D1"/>
    <w:rsid w:val="00C167AF"/>
    <w:rsid w:val="00C17BEB"/>
    <w:rsid w:val="00C20C5B"/>
    <w:rsid w:val="00C211B8"/>
    <w:rsid w:val="00C2188F"/>
    <w:rsid w:val="00C21C42"/>
    <w:rsid w:val="00C21C4D"/>
    <w:rsid w:val="00C23FF5"/>
    <w:rsid w:val="00C24328"/>
    <w:rsid w:val="00C2526E"/>
    <w:rsid w:val="00C25B51"/>
    <w:rsid w:val="00C25F32"/>
    <w:rsid w:val="00C2725B"/>
    <w:rsid w:val="00C27CCA"/>
    <w:rsid w:val="00C312CC"/>
    <w:rsid w:val="00C319B4"/>
    <w:rsid w:val="00C319C7"/>
    <w:rsid w:val="00C33E9E"/>
    <w:rsid w:val="00C34055"/>
    <w:rsid w:val="00C346A3"/>
    <w:rsid w:val="00C34927"/>
    <w:rsid w:val="00C34C0A"/>
    <w:rsid w:val="00C352A5"/>
    <w:rsid w:val="00C356D7"/>
    <w:rsid w:val="00C35779"/>
    <w:rsid w:val="00C36BB9"/>
    <w:rsid w:val="00C37EA0"/>
    <w:rsid w:val="00C37EA9"/>
    <w:rsid w:val="00C406AF"/>
    <w:rsid w:val="00C412BC"/>
    <w:rsid w:val="00C41BAF"/>
    <w:rsid w:val="00C44544"/>
    <w:rsid w:val="00C45937"/>
    <w:rsid w:val="00C463A5"/>
    <w:rsid w:val="00C46E17"/>
    <w:rsid w:val="00C475CA"/>
    <w:rsid w:val="00C50FB7"/>
    <w:rsid w:val="00C5126C"/>
    <w:rsid w:val="00C52095"/>
    <w:rsid w:val="00C52857"/>
    <w:rsid w:val="00C5291A"/>
    <w:rsid w:val="00C52CD7"/>
    <w:rsid w:val="00C52E8E"/>
    <w:rsid w:val="00C53D32"/>
    <w:rsid w:val="00C5429A"/>
    <w:rsid w:val="00C54317"/>
    <w:rsid w:val="00C54CDE"/>
    <w:rsid w:val="00C54EFA"/>
    <w:rsid w:val="00C55249"/>
    <w:rsid w:val="00C560E8"/>
    <w:rsid w:val="00C5611A"/>
    <w:rsid w:val="00C56BB4"/>
    <w:rsid w:val="00C56EFE"/>
    <w:rsid w:val="00C57707"/>
    <w:rsid w:val="00C605A1"/>
    <w:rsid w:val="00C608C0"/>
    <w:rsid w:val="00C627EE"/>
    <w:rsid w:val="00C62ADA"/>
    <w:rsid w:val="00C64336"/>
    <w:rsid w:val="00C64777"/>
    <w:rsid w:val="00C647AE"/>
    <w:rsid w:val="00C64F9D"/>
    <w:rsid w:val="00C65497"/>
    <w:rsid w:val="00C65581"/>
    <w:rsid w:val="00C65CEC"/>
    <w:rsid w:val="00C66CE2"/>
    <w:rsid w:val="00C67196"/>
    <w:rsid w:val="00C67264"/>
    <w:rsid w:val="00C67717"/>
    <w:rsid w:val="00C67B12"/>
    <w:rsid w:val="00C67CC4"/>
    <w:rsid w:val="00C702F6"/>
    <w:rsid w:val="00C71885"/>
    <w:rsid w:val="00C729CB"/>
    <w:rsid w:val="00C73495"/>
    <w:rsid w:val="00C73530"/>
    <w:rsid w:val="00C73B16"/>
    <w:rsid w:val="00C762F3"/>
    <w:rsid w:val="00C7659C"/>
    <w:rsid w:val="00C7668D"/>
    <w:rsid w:val="00C76E39"/>
    <w:rsid w:val="00C775F8"/>
    <w:rsid w:val="00C77AB8"/>
    <w:rsid w:val="00C77EDB"/>
    <w:rsid w:val="00C806B9"/>
    <w:rsid w:val="00C81205"/>
    <w:rsid w:val="00C81F8A"/>
    <w:rsid w:val="00C822BA"/>
    <w:rsid w:val="00C83082"/>
    <w:rsid w:val="00C831FE"/>
    <w:rsid w:val="00C83CF6"/>
    <w:rsid w:val="00C844FE"/>
    <w:rsid w:val="00C846FF"/>
    <w:rsid w:val="00C8496D"/>
    <w:rsid w:val="00C84999"/>
    <w:rsid w:val="00C85A31"/>
    <w:rsid w:val="00C85A5C"/>
    <w:rsid w:val="00C85AB6"/>
    <w:rsid w:val="00C860F0"/>
    <w:rsid w:val="00C862EE"/>
    <w:rsid w:val="00C864B7"/>
    <w:rsid w:val="00C870AB"/>
    <w:rsid w:val="00C877CA"/>
    <w:rsid w:val="00C87D02"/>
    <w:rsid w:val="00C90164"/>
    <w:rsid w:val="00C91659"/>
    <w:rsid w:val="00C919D1"/>
    <w:rsid w:val="00C929DE"/>
    <w:rsid w:val="00C930C6"/>
    <w:rsid w:val="00C938EE"/>
    <w:rsid w:val="00C939FE"/>
    <w:rsid w:val="00C93DEE"/>
    <w:rsid w:val="00C941E8"/>
    <w:rsid w:val="00C94B96"/>
    <w:rsid w:val="00C95A38"/>
    <w:rsid w:val="00C9693B"/>
    <w:rsid w:val="00C9780D"/>
    <w:rsid w:val="00C979C4"/>
    <w:rsid w:val="00C97E29"/>
    <w:rsid w:val="00CA144E"/>
    <w:rsid w:val="00CA1C94"/>
    <w:rsid w:val="00CA1DFD"/>
    <w:rsid w:val="00CA29CC"/>
    <w:rsid w:val="00CA2D29"/>
    <w:rsid w:val="00CA32BF"/>
    <w:rsid w:val="00CA3403"/>
    <w:rsid w:val="00CA3684"/>
    <w:rsid w:val="00CA3D3B"/>
    <w:rsid w:val="00CA4800"/>
    <w:rsid w:val="00CA5077"/>
    <w:rsid w:val="00CA508B"/>
    <w:rsid w:val="00CA547C"/>
    <w:rsid w:val="00CA56DB"/>
    <w:rsid w:val="00CA585B"/>
    <w:rsid w:val="00CA5A38"/>
    <w:rsid w:val="00CA6591"/>
    <w:rsid w:val="00CA66C9"/>
    <w:rsid w:val="00CA69B2"/>
    <w:rsid w:val="00CA7B2F"/>
    <w:rsid w:val="00CB0311"/>
    <w:rsid w:val="00CB0839"/>
    <w:rsid w:val="00CB0D41"/>
    <w:rsid w:val="00CB236D"/>
    <w:rsid w:val="00CB30FD"/>
    <w:rsid w:val="00CB3181"/>
    <w:rsid w:val="00CB45A2"/>
    <w:rsid w:val="00CB4808"/>
    <w:rsid w:val="00CB4963"/>
    <w:rsid w:val="00CB50FC"/>
    <w:rsid w:val="00CB59EA"/>
    <w:rsid w:val="00CB5C56"/>
    <w:rsid w:val="00CB666E"/>
    <w:rsid w:val="00CB6C13"/>
    <w:rsid w:val="00CB719C"/>
    <w:rsid w:val="00CB7B08"/>
    <w:rsid w:val="00CB7B6B"/>
    <w:rsid w:val="00CC0DDD"/>
    <w:rsid w:val="00CC1B77"/>
    <w:rsid w:val="00CC21D9"/>
    <w:rsid w:val="00CC3376"/>
    <w:rsid w:val="00CC34FD"/>
    <w:rsid w:val="00CC3D01"/>
    <w:rsid w:val="00CC5258"/>
    <w:rsid w:val="00CC5992"/>
    <w:rsid w:val="00CC6F66"/>
    <w:rsid w:val="00CC771C"/>
    <w:rsid w:val="00CC7959"/>
    <w:rsid w:val="00CC7CEC"/>
    <w:rsid w:val="00CD039E"/>
    <w:rsid w:val="00CD0546"/>
    <w:rsid w:val="00CD0FE8"/>
    <w:rsid w:val="00CD1064"/>
    <w:rsid w:val="00CD15E9"/>
    <w:rsid w:val="00CD2623"/>
    <w:rsid w:val="00CD2D4B"/>
    <w:rsid w:val="00CD30C9"/>
    <w:rsid w:val="00CD3A64"/>
    <w:rsid w:val="00CD4098"/>
    <w:rsid w:val="00CD45E7"/>
    <w:rsid w:val="00CD4BFE"/>
    <w:rsid w:val="00CD65B3"/>
    <w:rsid w:val="00CD68E5"/>
    <w:rsid w:val="00CD6E88"/>
    <w:rsid w:val="00CD7000"/>
    <w:rsid w:val="00CE22D8"/>
    <w:rsid w:val="00CE3816"/>
    <w:rsid w:val="00CE400B"/>
    <w:rsid w:val="00CE44FD"/>
    <w:rsid w:val="00CE4F92"/>
    <w:rsid w:val="00CE4FBA"/>
    <w:rsid w:val="00CE5948"/>
    <w:rsid w:val="00CE5A0E"/>
    <w:rsid w:val="00CE632D"/>
    <w:rsid w:val="00CE6805"/>
    <w:rsid w:val="00CE6A47"/>
    <w:rsid w:val="00CE715F"/>
    <w:rsid w:val="00CE7477"/>
    <w:rsid w:val="00CE7A40"/>
    <w:rsid w:val="00CE7D86"/>
    <w:rsid w:val="00CF0E23"/>
    <w:rsid w:val="00CF17B7"/>
    <w:rsid w:val="00CF1CD3"/>
    <w:rsid w:val="00CF2021"/>
    <w:rsid w:val="00CF2D21"/>
    <w:rsid w:val="00CF364E"/>
    <w:rsid w:val="00CF399A"/>
    <w:rsid w:val="00CF3A6E"/>
    <w:rsid w:val="00CF3F93"/>
    <w:rsid w:val="00CF41EC"/>
    <w:rsid w:val="00CF444E"/>
    <w:rsid w:val="00CF4547"/>
    <w:rsid w:val="00CF46CD"/>
    <w:rsid w:val="00CF478E"/>
    <w:rsid w:val="00CF4ED2"/>
    <w:rsid w:val="00CF4FD9"/>
    <w:rsid w:val="00CF50B8"/>
    <w:rsid w:val="00CF5381"/>
    <w:rsid w:val="00CF5A4A"/>
    <w:rsid w:val="00D004B4"/>
    <w:rsid w:val="00D02140"/>
    <w:rsid w:val="00D022EA"/>
    <w:rsid w:val="00D02629"/>
    <w:rsid w:val="00D02B03"/>
    <w:rsid w:val="00D02C60"/>
    <w:rsid w:val="00D02DE2"/>
    <w:rsid w:val="00D031EF"/>
    <w:rsid w:val="00D040FC"/>
    <w:rsid w:val="00D045D7"/>
    <w:rsid w:val="00D0476E"/>
    <w:rsid w:val="00D04F3B"/>
    <w:rsid w:val="00D055F7"/>
    <w:rsid w:val="00D05690"/>
    <w:rsid w:val="00D0591B"/>
    <w:rsid w:val="00D05A5E"/>
    <w:rsid w:val="00D07BE5"/>
    <w:rsid w:val="00D1034C"/>
    <w:rsid w:val="00D109B9"/>
    <w:rsid w:val="00D12159"/>
    <w:rsid w:val="00D12767"/>
    <w:rsid w:val="00D13A1E"/>
    <w:rsid w:val="00D13C75"/>
    <w:rsid w:val="00D14619"/>
    <w:rsid w:val="00D15012"/>
    <w:rsid w:val="00D1507A"/>
    <w:rsid w:val="00D155CC"/>
    <w:rsid w:val="00D15BE8"/>
    <w:rsid w:val="00D15FEA"/>
    <w:rsid w:val="00D16798"/>
    <w:rsid w:val="00D17283"/>
    <w:rsid w:val="00D17B6D"/>
    <w:rsid w:val="00D17E5C"/>
    <w:rsid w:val="00D21AAA"/>
    <w:rsid w:val="00D21F30"/>
    <w:rsid w:val="00D2237D"/>
    <w:rsid w:val="00D225D9"/>
    <w:rsid w:val="00D228E8"/>
    <w:rsid w:val="00D22AE5"/>
    <w:rsid w:val="00D2454A"/>
    <w:rsid w:val="00D24B8F"/>
    <w:rsid w:val="00D25955"/>
    <w:rsid w:val="00D260D5"/>
    <w:rsid w:val="00D269F7"/>
    <w:rsid w:val="00D26D33"/>
    <w:rsid w:val="00D26E9C"/>
    <w:rsid w:val="00D26EF9"/>
    <w:rsid w:val="00D2773F"/>
    <w:rsid w:val="00D27C7C"/>
    <w:rsid w:val="00D30498"/>
    <w:rsid w:val="00D30A65"/>
    <w:rsid w:val="00D30E44"/>
    <w:rsid w:val="00D312E2"/>
    <w:rsid w:val="00D31499"/>
    <w:rsid w:val="00D31B71"/>
    <w:rsid w:val="00D32D70"/>
    <w:rsid w:val="00D332DA"/>
    <w:rsid w:val="00D332FC"/>
    <w:rsid w:val="00D33A12"/>
    <w:rsid w:val="00D342B7"/>
    <w:rsid w:val="00D34A0F"/>
    <w:rsid w:val="00D36030"/>
    <w:rsid w:val="00D363B0"/>
    <w:rsid w:val="00D366A7"/>
    <w:rsid w:val="00D37722"/>
    <w:rsid w:val="00D37A7E"/>
    <w:rsid w:val="00D40F8E"/>
    <w:rsid w:val="00D41744"/>
    <w:rsid w:val="00D41EBE"/>
    <w:rsid w:val="00D42716"/>
    <w:rsid w:val="00D44A62"/>
    <w:rsid w:val="00D44AA8"/>
    <w:rsid w:val="00D4525C"/>
    <w:rsid w:val="00D462DC"/>
    <w:rsid w:val="00D46665"/>
    <w:rsid w:val="00D46D6F"/>
    <w:rsid w:val="00D50491"/>
    <w:rsid w:val="00D5084F"/>
    <w:rsid w:val="00D51D33"/>
    <w:rsid w:val="00D5218C"/>
    <w:rsid w:val="00D5286A"/>
    <w:rsid w:val="00D52C41"/>
    <w:rsid w:val="00D52E5C"/>
    <w:rsid w:val="00D52F2A"/>
    <w:rsid w:val="00D5352B"/>
    <w:rsid w:val="00D537C3"/>
    <w:rsid w:val="00D53FB2"/>
    <w:rsid w:val="00D5435A"/>
    <w:rsid w:val="00D55508"/>
    <w:rsid w:val="00D55861"/>
    <w:rsid w:val="00D56349"/>
    <w:rsid w:val="00D574B1"/>
    <w:rsid w:val="00D57717"/>
    <w:rsid w:val="00D57747"/>
    <w:rsid w:val="00D57BC8"/>
    <w:rsid w:val="00D6072D"/>
    <w:rsid w:val="00D60BAE"/>
    <w:rsid w:val="00D60D15"/>
    <w:rsid w:val="00D61228"/>
    <w:rsid w:val="00D612D4"/>
    <w:rsid w:val="00D614ED"/>
    <w:rsid w:val="00D61C69"/>
    <w:rsid w:val="00D61EA1"/>
    <w:rsid w:val="00D62956"/>
    <w:rsid w:val="00D6366C"/>
    <w:rsid w:val="00D64697"/>
    <w:rsid w:val="00D64F2C"/>
    <w:rsid w:val="00D64FB3"/>
    <w:rsid w:val="00D66105"/>
    <w:rsid w:val="00D6658E"/>
    <w:rsid w:val="00D6695D"/>
    <w:rsid w:val="00D66F6C"/>
    <w:rsid w:val="00D672BF"/>
    <w:rsid w:val="00D67FCA"/>
    <w:rsid w:val="00D704B3"/>
    <w:rsid w:val="00D70C92"/>
    <w:rsid w:val="00D70D64"/>
    <w:rsid w:val="00D711FE"/>
    <w:rsid w:val="00D71536"/>
    <w:rsid w:val="00D72FB6"/>
    <w:rsid w:val="00D730A5"/>
    <w:rsid w:val="00D7496D"/>
    <w:rsid w:val="00D74DF8"/>
    <w:rsid w:val="00D75A0C"/>
    <w:rsid w:val="00D75C45"/>
    <w:rsid w:val="00D76150"/>
    <w:rsid w:val="00D76906"/>
    <w:rsid w:val="00D7719D"/>
    <w:rsid w:val="00D77934"/>
    <w:rsid w:val="00D809E1"/>
    <w:rsid w:val="00D8112C"/>
    <w:rsid w:val="00D81574"/>
    <w:rsid w:val="00D8228D"/>
    <w:rsid w:val="00D823D8"/>
    <w:rsid w:val="00D82EE4"/>
    <w:rsid w:val="00D84C24"/>
    <w:rsid w:val="00D8500C"/>
    <w:rsid w:val="00D85310"/>
    <w:rsid w:val="00D8576D"/>
    <w:rsid w:val="00D85B37"/>
    <w:rsid w:val="00D873ED"/>
    <w:rsid w:val="00D87737"/>
    <w:rsid w:val="00D87D81"/>
    <w:rsid w:val="00D90020"/>
    <w:rsid w:val="00D90350"/>
    <w:rsid w:val="00D92E77"/>
    <w:rsid w:val="00D92F5F"/>
    <w:rsid w:val="00D93111"/>
    <w:rsid w:val="00D9358A"/>
    <w:rsid w:val="00D935DC"/>
    <w:rsid w:val="00D93CAE"/>
    <w:rsid w:val="00D93F8E"/>
    <w:rsid w:val="00D944D6"/>
    <w:rsid w:val="00D94CBC"/>
    <w:rsid w:val="00D94E67"/>
    <w:rsid w:val="00D95D67"/>
    <w:rsid w:val="00D96C50"/>
    <w:rsid w:val="00D96F9C"/>
    <w:rsid w:val="00DA1099"/>
    <w:rsid w:val="00DA1E33"/>
    <w:rsid w:val="00DA25E3"/>
    <w:rsid w:val="00DA36E6"/>
    <w:rsid w:val="00DA3A57"/>
    <w:rsid w:val="00DA3FD7"/>
    <w:rsid w:val="00DA49B7"/>
    <w:rsid w:val="00DA4A38"/>
    <w:rsid w:val="00DA570E"/>
    <w:rsid w:val="00DA5827"/>
    <w:rsid w:val="00DA695A"/>
    <w:rsid w:val="00DA6FFF"/>
    <w:rsid w:val="00DB0E2D"/>
    <w:rsid w:val="00DB1A40"/>
    <w:rsid w:val="00DB22CA"/>
    <w:rsid w:val="00DB2390"/>
    <w:rsid w:val="00DB2469"/>
    <w:rsid w:val="00DB2DAC"/>
    <w:rsid w:val="00DB6AF5"/>
    <w:rsid w:val="00DB7434"/>
    <w:rsid w:val="00DB7D9B"/>
    <w:rsid w:val="00DC0269"/>
    <w:rsid w:val="00DC125F"/>
    <w:rsid w:val="00DC12BD"/>
    <w:rsid w:val="00DC255C"/>
    <w:rsid w:val="00DC269D"/>
    <w:rsid w:val="00DC2B47"/>
    <w:rsid w:val="00DC3485"/>
    <w:rsid w:val="00DC5012"/>
    <w:rsid w:val="00DC57AA"/>
    <w:rsid w:val="00DC5D3C"/>
    <w:rsid w:val="00DC6755"/>
    <w:rsid w:val="00DC6F72"/>
    <w:rsid w:val="00DC702E"/>
    <w:rsid w:val="00DC7280"/>
    <w:rsid w:val="00DC7E6E"/>
    <w:rsid w:val="00DC7FE0"/>
    <w:rsid w:val="00DD02AC"/>
    <w:rsid w:val="00DD0F6F"/>
    <w:rsid w:val="00DD2669"/>
    <w:rsid w:val="00DD3B4E"/>
    <w:rsid w:val="00DD3E0F"/>
    <w:rsid w:val="00DD3F23"/>
    <w:rsid w:val="00DD401D"/>
    <w:rsid w:val="00DD4296"/>
    <w:rsid w:val="00DD4D50"/>
    <w:rsid w:val="00DD5059"/>
    <w:rsid w:val="00DD5256"/>
    <w:rsid w:val="00DD5564"/>
    <w:rsid w:val="00DD6423"/>
    <w:rsid w:val="00DD76BF"/>
    <w:rsid w:val="00DD7DE0"/>
    <w:rsid w:val="00DD7E4B"/>
    <w:rsid w:val="00DE0E9E"/>
    <w:rsid w:val="00DE1617"/>
    <w:rsid w:val="00DE1BAD"/>
    <w:rsid w:val="00DE1C07"/>
    <w:rsid w:val="00DE2CEB"/>
    <w:rsid w:val="00DE435E"/>
    <w:rsid w:val="00DE4873"/>
    <w:rsid w:val="00DE49BF"/>
    <w:rsid w:val="00DE4D08"/>
    <w:rsid w:val="00DE53CF"/>
    <w:rsid w:val="00DE5531"/>
    <w:rsid w:val="00DE6D6C"/>
    <w:rsid w:val="00DE718F"/>
    <w:rsid w:val="00DE7543"/>
    <w:rsid w:val="00DF0861"/>
    <w:rsid w:val="00DF184B"/>
    <w:rsid w:val="00DF3908"/>
    <w:rsid w:val="00DF5186"/>
    <w:rsid w:val="00DF721D"/>
    <w:rsid w:val="00DF751C"/>
    <w:rsid w:val="00DF7869"/>
    <w:rsid w:val="00DF78B7"/>
    <w:rsid w:val="00E0014F"/>
    <w:rsid w:val="00E00BDF"/>
    <w:rsid w:val="00E014E9"/>
    <w:rsid w:val="00E03313"/>
    <w:rsid w:val="00E03999"/>
    <w:rsid w:val="00E03A41"/>
    <w:rsid w:val="00E04874"/>
    <w:rsid w:val="00E05968"/>
    <w:rsid w:val="00E06B5F"/>
    <w:rsid w:val="00E06EC0"/>
    <w:rsid w:val="00E07B79"/>
    <w:rsid w:val="00E10996"/>
    <w:rsid w:val="00E11528"/>
    <w:rsid w:val="00E1262E"/>
    <w:rsid w:val="00E13A3B"/>
    <w:rsid w:val="00E15472"/>
    <w:rsid w:val="00E16910"/>
    <w:rsid w:val="00E176F4"/>
    <w:rsid w:val="00E17BCA"/>
    <w:rsid w:val="00E2014A"/>
    <w:rsid w:val="00E237C6"/>
    <w:rsid w:val="00E24341"/>
    <w:rsid w:val="00E243A6"/>
    <w:rsid w:val="00E24BAC"/>
    <w:rsid w:val="00E24FB7"/>
    <w:rsid w:val="00E250CF"/>
    <w:rsid w:val="00E259C6"/>
    <w:rsid w:val="00E2601C"/>
    <w:rsid w:val="00E26398"/>
    <w:rsid w:val="00E26B9A"/>
    <w:rsid w:val="00E30B43"/>
    <w:rsid w:val="00E30D34"/>
    <w:rsid w:val="00E30F59"/>
    <w:rsid w:val="00E315D7"/>
    <w:rsid w:val="00E31744"/>
    <w:rsid w:val="00E31838"/>
    <w:rsid w:val="00E32616"/>
    <w:rsid w:val="00E32668"/>
    <w:rsid w:val="00E33496"/>
    <w:rsid w:val="00E334FF"/>
    <w:rsid w:val="00E3360E"/>
    <w:rsid w:val="00E33DB3"/>
    <w:rsid w:val="00E3443F"/>
    <w:rsid w:val="00E34487"/>
    <w:rsid w:val="00E34D83"/>
    <w:rsid w:val="00E3758D"/>
    <w:rsid w:val="00E410FA"/>
    <w:rsid w:val="00E42553"/>
    <w:rsid w:val="00E426F8"/>
    <w:rsid w:val="00E43278"/>
    <w:rsid w:val="00E4476B"/>
    <w:rsid w:val="00E45371"/>
    <w:rsid w:val="00E459B7"/>
    <w:rsid w:val="00E461CB"/>
    <w:rsid w:val="00E46DC1"/>
    <w:rsid w:val="00E47B79"/>
    <w:rsid w:val="00E47C14"/>
    <w:rsid w:val="00E50281"/>
    <w:rsid w:val="00E5048C"/>
    <w:rsid w:val="00E50E87"/>
    <w:rsid w:val="00E51866"/>
    <w:rsid w:val="00E527BE"/>
    <w:rsid w:val="00E540E5"/>
    <w:rsid w:val="00E556FA"/>
    <w:rsid w:val="00E559E2"/>
    <w:rsid w:val="00E55B6D"/>
    <w:rsid w:val="00E5602B"/>
    <w:rsid w:val="00E563A9"/>
    <w:rsid w:val="00E571AC"/>
    <w:rsid w:val="00E5789D"/>
    <w:rsid w:val="00E57BB0"/>
    <w:rsid w:val="00E57C88"/>
    <w:rsid w:val="00E60600"/>
    <w:rsid w:val="00E60B4C"/>
    <w:rsid w:val="00E618C9"/>
    <w:rsid w:val="00E62328"/>
    <w:rsid w:val="00E638F0"/>
    <w:rsid w:val="00E6405F"/>
    <w:rsid w:val="00E642F8"/>
    <w:rsid w:val="00E651E7"/>
    <w:rsid w:val="00E65999"/>
    <w:rsid w:val="00E66132"/>
    <w:rsid w:val="00E66D3D"/>
    <w:rsid w:val="00E709AB"/>
    <w:rsid w:val="00E7358B"/>
    <w:rsid w:val="00E74A7E"/>
    <w:rsid w:val="00E74AAA"/>
    <w:rsid w:val="00E75FF2"/>
    <w:rsid w:val="00E760A5"/>
    <w:rsid w:val="00E762B1"/>
    <w:rsid w:val="00E76D10"/>
    <w:rsid w:val="00E76F4F"/>
    <w:rsid w:val="00E8012E"/>
    <w:rsid w:val="00E80787"/>
    <w:rsid w:val="00E80FDD"/>
    <w:rsid w:val="00E81E9E"/>
    <w:rsid w:val="00E82656"/>
    <w:rsid w:val="00E82AAB"/>
    <w:rsid w:val="00E83900"/>
    <w:rsid w:val="00E842DA"/>
    <w:rsid w:val="00E84694"/>
    <w:rsid w:val="00E84B20"/>
    <w:rsid w:val="00E84C26"/>
    <w:rsid w:val="00E85BE5"/>
    <w:rsid w:val="00E87198"/>
    <w:rsid w:val="00E8797C"/>
    <w:rsid w:val="00E87B9A"/>
    <w:rsid w:val="00E908BC"/>
    <w:rsid w:val="00E918AD"/>
    <w:rsid w:val="00E9313B"/>
    <w:rsid w:val="00E93633"/>
    <w:rsid w:val="00E94608"/>
    <w:rsid w:val="00E948DE"/>
    <w:rsid w:val="00EA15E8"/>
    <w:rsid w:val="00EA240F"/>
    <w:rsid w:val="00EA2460"/>
    <w:rsid w:val="00EA2CA7"/>
    <w:rsid w:val="00EA31C4"/>
    <w:rsid w:val="00EA3240"/>
    <w:rsid w:val="00EA334B"/>
    <w:rsid w:val="00EA357B"/>
    <w:rsid w:val="00EA4E33"/>
    <w:rsid w:val="00EA5194"/>
    <w:rsid w:val="00EA54F5"/>
    <w:rsid w:val="00EA55EF"/>
    <w:rsid w:val="00EA7F1E"/>
    <w:rsid w:val="00EB03E3"/>
    <w:rsid w:val="00EB13CA"/>
    <w:rsid w:val="00EB2639"/>
    <w:rsid w:val="00EB2B21"/>
    <w:rsid w:val="00EB3512"/>
    <w:rsid w:val="00EB3CAE"/>
    <w:rsid w:val="00EB3EEA"/>
    <w:rsid w:val="00EB40EE"/>
    <w:rsid w:val="00EB4746"/>
    <w:rsid w:val="00EB4C81"/>
    <w:rsid w:val="00EB50B3"/>
    <w:rsid w:val="00EB5656"/>
    <w:rsid w:val="00EB5F88"/>
    <w:rsid w:val="00EB6998"/>
    <w:rsid w:val="00EB7659"/>
    <w:rsid w:val="00EB76E9"/>
    <w:rsid w:val="00EB7903"/>
    <w:rsid w:val="00EC073D"/>
    <w:rsid w:val="00EC1F9C"/>
    <w:rsid w:val="00EC27F2"/>
    <w:rsid w:val="00EC2FA8"/>
    <w:rsid w:val="00EC349C"/>
    <w:rsid w:val="00EC4516"/>
    <w:rsid w:val="00EC5159"/>
    <w:rsid w:val="00EC65D7"/>
    <w:rsid w:val="00EC6603"/>
    <w:rsid w:val="00EC6865"/>
    <w:rsid w:val="00EC730E"/>
    <w:rsid w:val="00EC7CDE"/>
    <w:rsid w:val="00ED01EE"/>
    <w:rsid w:val="00ED05EE"/>
    <w:rsid w:val="00ED23D1"/>
    <w:rsid w:val="00ED246D"/>
    <w:rsid w:val="00ED3AD0"/>
    <w:rsid w:val="00ED3E8B"/>
    <w:rsid w:val="00ED43F5"/>
    <w:rsid w:val="00ED4534"/>
    <w:rsid w:val="00ED60BA"/>
    <w:rsid w:val="00ED6651"/>
    <w:rsid w:val="00ED7395"/>
    <w:rsid w:val="00ED744B"/>
    <w:rsid w:val="00ED74E1"/>
    <w:rsid w:val="00EE021E"/>
    <w:rsid w:val="00EE0801"/>
    <w:rsid w:val="00EE0C5D"/>
    <w:rsid w:val="00EE114D"/>
    <w:rsid w:val="00EE34B9"/>
    <w:rsid w:val="00EE4AF2"/>
    <w:rsid w:val="00EE60A1"/>
    <w:rsid w:val="00EE637C"/>
    <w:rsid w:val="00EE6527"/>
    <w:rsid w:val="00EF0512"/>
    <w:rsid w:val="00EF11D8"/>
    <w:rsid w:val="00EF1ED3"/>
    <w:rsid w:val="00EF208B"/>
    <w:rsid w:val="00EF21B0"/>
    <w:rsid w:val="00EF386D"/>
    <w:rsid w:val="00EF3BF3"/>
    <w:rsid w:val="00EF4488"/>
    <w:rsid w:val="00EF6201"/>
    <w:rsid w:val="00EF6BB4"/>
    <w:rsid w:val="00F00AFF"/>
    <w:rsid w:val="00F00F69"/>
    <w:rsid w:val="00F0199B"/>
    <w:rsid w:val="00F0362B"/>
    <w:rsid w:val="00F03A66"/>
    <w:rsid w:val="00F03A83"/>
    <w:rsid w:val="00F0527D"/>
    <w:rsid w:val="00F0552F"/>
    <w:rsid w:val="00F05F5E"/>
    <w:rsid w:val="00F063C2"/>
    <w:rsid w:val="00F06727"/>
    <w:rsid w:val="00F06B51"/>
    <w:rsid w:val="00F07313"/>
    <w:rsid w:val="00F1073F"/>
    <w:rsid w:val="00F10F99"/>
    <w:rsid w:val="00F11662"/>
    <w:rsid w:val="00F117ED"/>
    <w:rsid w:val="00F129B7"/>
    <w:rsid w:val="00F12F71"/>
    <w:rsid w:val="00F13E60"/>
    <w:rsid w:val="00F14DB6"/>
    <w:rsid w:val="00F14ED8"/>
    <w:rsid w:val="00F15464"/>
    <w:rsid w:val="00F15BFE"/>
    <w:rsid w:val="00F15C88"/>
    <w:rsid w:val="00F208CB"/>
    <w:rsid w:val="00F232D3"/>
    <w:rsid w:val="00F24BD3"/>
    <w:rsid w:val="00F24D0E"/>
    <w:rsid w:val="00F24DFE"/>
    <w:rsid w:val="00F24E56"/>
    <w:rsid w:val="00F25C50"/>
    <w:rsid w:val="00F262FA"/>
    <w:rsid w:val="00F268A3"/>
    <w:rsid w:val="00F2701C"/>
    <w:rsid w:val="00F270B1"/>
    <w:rsid w:val="00F278C2"/>
    <w:rsid w:val="00F30838"/>
    <w:rsid w:val="00F31633"/>
    <w:rsid w:val="00F31910"/>
    <w:rsid w:val="00F31A77"/>
    <w:rsid w:val="00F3261D"/>
    <w:rsid w:val="00F3332D"/>
    <w:rsid w:val="00F33893"/>
    <w:rsid w:val="00F34040"/>
    <w:rsid w:val="00F35299"/>
    <w:rsid w:val="00F355CE"/>
    <w:rsid w:val="00F3566D"/>
    <w:rsid w:val="00F357BF"/>
    <w:rsid w:val="00F35E68"/>
    <w:rsid w:val="00F35EED"/>
    <w:rsid w:val="00F368EB"/>
    <w:rsid w:val="00F4020F"/>
    <w:rsid w:val="00F40ECD"/>
    <w:rsid w:val="00F42287"/>
    <w:rsid w:val="00F4278D"/>
    <w:rsid w:val="00F42B36"/>
    <w:rsid w:val="00F42DF1"/>
    <w:rsid w:val="00F43635"/>
    <w:rsid w:val="00F43A40"/>
    <w:rsid w:val="00F467BC"/>
    <w:rsid w:val="00F46941"/>
    <w:rsid w:val="00F46970"/>
    <w:rsid w:val="00F46EE0"/>
    <w:rsid w:val="00F47558"/>
    <w:rsid w:val="00F50D40"/>
    <w:rsid w:val="00F5277F"/>
    <w:rsid w:val="00F53831"/>
    <w:rsid w:val="00F53CB6"/>
    <w:rsid w:val="00F53EDC"/>
    <w:rsid w:val="00F56304"/>
    <w:rsid w:val="00F5686D"/>
    <w:rsid w:val="00F56C8C"/>
    <w:rsid w:val="00F60943"/>
    <w:rsid w:val="00F61977"/>
    <w:rsid w:val="00F625B5"/>
    <w:rsid w:val="00F6287D"/>
    <w:rsid w:val="00F62886"/>
    <w:rsid w:val="00F62C44"/>
    <w:rsid w:val="00F6339E"/>
    <w:rsid w:val="00F63BDF"/>
    <w:rsid w:val="00F64086"/>
    <w:rsid w:val="00F6533F"/>
    <w:rsid w:val="00F65D98"/>
    <w:rsid w:val="00F661B5"/>
    <w:rsid w:val="00F663DB"/>
    <w:rsid w:val="00F66E31"/>
    <w:rsid w:val="00F672C5"/>
    <w:rsid w:val="00F67DB7"/>
    <w:rsid w:val="00F7007B"/>
    <w:rsid w:val="00F71B14"/>
    <w:rsid w:val="00F7332C"/>
    <w:rsid w:val="00F735AC"/>
    <w:rsid w:val="00F74273"/>
    <w:rsid w:val="00F758AB"/>
    <w:rsid w:val="00F76B7C"/>
    <w:rsid w:val="00F76E6C"/>
    <w:rsid w:val="00F77094"/>
    <w:rsid w:val="00F775AB"/>
    <w:rsid w:val="00F77A2E"/>
    <w:rsid w:val="00F80ACA"/>
    <w:rsid w:val="00F80D41"/>
    <w:rsid w:val="00F80FC8"/>
    <w:rsid w:val="00F81AD1"/>
    <w:rsid w:val="00F81E00"/>
    <w:rsid w:val="00F829DA"/>
    <w:rsid w:val="00F8367D"/>
    <w:rsid w:val="00F84AFA"/>
    <w:rsid w:val="00F850E1"/>
    <w:rsid w:val="00F8765D"/>
    <w:rsid w:val="00F909B1"/>
    <w:rsid w:val="00F90E19"/>
    <w:rsid w:val="00F91DF9"/>
    <w:rsid w:val="00F932DB"/>
    <w:rsid w:val="00F93D79"/>
    <w:rsid w:val="00F9407B"/>
    <w:rsid w:val="00F946DC"/>
    <w:rsid w:val="00F947BC"/>
    <w:rsid w:val="00F9497D"/>
    <w:rsid w:val="00F94BFC"/>
    <w:rsid w:val="00F94F1A"/>
    <w:rsid w:val="00F952C4"/>
    <w:rsid w:val="00F9575C"/>
    <w:rsid w:val="00F95F06"/>
    <w:rsid w:val="00F96153"/>
    <w:rsid w:val="00F977E2"/>
    <w:rsid w:val="00FA02B4"/>
    <w:rsid w:val="00FA04DB"/>
    <w:rsid w:val="00FA090D"/>
    <w:rsid w:val="00FA11BA"/>
    <w:rsid w:val="00FA263F"/>
    <w:rsid w:val="00FA2E24"/>
    <w:rsid w:val="00FA3EC3"/>
    <w:rsid w:val="00FA3F96"/>
    <w:rsid w:val="00FA4F51"/>
    <w:rsid w:val="00FA50C8"/>
    <w:rsid w:val="00FA5207"/>
    <w:rsid w:val="00FA5281"/>
    <w:rsid w:val="00FA53B9"/>
    <w:rsid w:val="00FA6651"/>
    <w:rsid w:val="00FA6A6D"/>
    <w:rsid w:val="00FA6CFE"/>
    <w:rsid w:val="00FA79CA"/>
    <w:rsid w:val="00FB11ED"/>
    <w:rsid w:val="00FB1ABF"/>
    <w:rsid w:val="00FB2D79"/>
    <w:rsid w:val="00FB4BF3"/>
    <w:rsid w:val="00FB5751"/>
    <w:rsid w:val="00FB58CE"/>
    <w:rsid w:val="00FB5945"/>
    <w:rsid w:val="00FB5B14"/>
    <w:rsid w:val="00FB64A1"/>
    <w:rsid w:val="00FB6BD1"/>
    <w:rsid w:val="00FB6D55"/>
    <w:rsid w:val="00FB7062"/>
    <w:rsid w:val="00FB7878"/>
    <w:rsid w:val="00FC1235"/>
    <w:rsid w:val="00FC12F8"/>
    <w:rsid w:val="00FC14B7"/>
    <w:rsid w:val="00FC2AEE"/>
    <w:rsid w:val="00FC2D94"/>
    <w:rsid w:val="00FC314C"/>
    <w:rsid w:val="00FC391C"/>
    <w:rsid w:val="00FC42A8"/>
    <w:rsid w:val="00FC481A"/>
    <w:rsid w:val="00FC4DC9"/>
    <w:rsid w:val="00FC54D8"/>
    <w:rsid w:val="00FC55BE"/>
    <w:rsid w:val="00FC5C84"/>
    <w:rsid w:val="00FC6043"/>
    <w:rsid w:val="00FC6E31"/>
    <w:rsid w:val="00FC7D86"/>
    <w:rsid w:val="00FD0652"/>
    <w:rsid w:val="00FD11FC"/>
    <w:rsid w:val="00FD157D"/>
    <w:rsid w:val="00FD184E"/>
    <w:rsid w:val="00FD1D0B"/>
    <w:rsid w:val="00FD2296"/>
    <w:rsid w:val="00FD2616"/>
    <w:rsid w:val="00FD352A"/>
    <w:rsid w:val="00FD35DE"/>
    <w:rsid w:val="00FD44D5"/>
    <w:rsid w:val="00FD4A14"/>
    <w:rsid w:val="00FD4ADC"/>
    <w:rsid w:val="00FD4B1E"/>
    <w:rsid w:val="00FD5559"/>
    <w:rsid w:val="00FD59EB"/>
    <w:rsid w:val="00FD64E7"/>
    <w:rsid w:val="00FD6743"/>
    <w:rsid w:val="00FD6C20"/>
    <w:rsid w:val="00FD75B7"/>
    <w:rsid w:val="00FD7B53"/>
    <w:rsid w:val="00FE0231"/>
    <w:rsid w:val="00FE0281"/>
    <w:rsid w:val="00FE0686"/>
    <w:rsid w:val="00FE095A"/>
    <w:rsid w:val="00FE0C01"/>
    <w:rsid w:val="00FE1764"/>
    <w:rsid w:val="00FE1D09"/>
    <w:rsid w:val="00FE2063"/>
    <w:rsid w:val="00FE50CF"/>
    <w:rsid w:val="00FE587A"/>
    <w:rsid w:val="00FE6227"/>
    <w:rsid w:val="00FE67CA"/>
    <w:rsid w:val="00FE6EEB"/>
    <w:rsid w:val="00FE767B"/>
    <w:rsid w:val="00FE794C"/>
    <w:rsid w:val="00FE7F4F"/>
    <w:rsid w:val="00FF02C7"/>
    <w:rsid w:val="00FF17BA"/>
    <w:rsid w:val="00FF187D"/>
    <w:rsid w:val="00FF253D"/>
    <w:rsid w:val="00FF2AC9"/>
    <w:rsid w:val="00FF2F07"/>
    <w:rsid w:val="00FF502E"/>
    <w:rsid w:val="00FF51FE"/>
    <w:rsid w:val="00FF5BCA"/>
    <w:rsid w:val="00FF62A4"/>
    <w:rsid w:val="00FF66B9"/>
    <w:rsid w:val="00FF6E97"/>
    <w:rsid w:val="00FF6F20"/>
    <w:rsid w:val="00FF73A6"/>
    <w:rsid w:val="00FF741E"/>
    <w:rsid w:val="00FF7453"/>
    <w:rsid w:val="00FF771D"/>
    <w:rsid w:val="00FF78F2"/>
    <w:rsid w:val="00FF7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162"/>
      </o:rules>
    </o:shapelayout>
  </w:shapeDefaults>
  <w:decimalSymbol w:val="."/>
  <w:listSeparator w:val=","/>
  <w14:docId w14:val="7D98BC86"/>
  <w15:docId w15:val="{11BF72D1-B5B9-46CA-A388-7DF89B45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7">
    <w:name w:val="Normal"/>
    <w:qFormat/>
    <w:rsid w:val="0081105F"/>
    <w:pPr>
      <w:widowControl w:val="0"/>
      <w:adjustRightInd w:val="0"/>
      <w:snapToGrid w:val="0"/>
      <w:spacing w:line="288" w:lineRule="auto"/>
      <w:jc w:val="both"/>
    </w:pPr>
    <w:rPr>
      <w:rFonts w:ascii="Courier New" w:eastAsia="微软雅黑" w:hAnsi="Courier New"/>
      <w:kern w:val="2"/>
      <w:sz w:val="24"/>
      <w:szCs w:val="24"/>
    </w:rPr>
  </w:style>
  <w:style w:type="paragraph" w:styleId="1">
    <w:name w:val="heading 1"/>
    <w:basedOn w:val="a7"/>
    <w:next w:val="a7"/>
    <w:link w:val="11"/>
    <w:qFormat/>
    <w:rsid w:val="00BA4207"/>
    <w:pPr>
      <w:keepNext/>
      <w:keepLines/>
      <w:numPr>
        <w:numId w:val="5"/>
      </w:numPr>
      <w:tabs>
        <w:tab w:val="left" w:pos="567"/>
      </w:tabs>
      <w:spacing w:beforeLines="100" w:afterLines="50" w:line="360" w:lineRule="auto"/>
      <w:outlineLvl w:val="0"/>
    </w:pPr>
    <w:rPr>
      <w:b/>
      <w:bCs/>
      <w:kern w:val="44"/>
      <w:sz w:val="32"/>
      <w:szCs w:val="44"/>
    </w:rPr>
  </w:style>
  <w:style w:type="paragraph" w:styleId="2">
    <w:name w:val="heading 2"/>
    <w:basedOn w:val="a7"/>
    <w:link w:val="20"/>
    <w:uiPriority w:val="9"/>
    <w:qFormat/>
    <w:rsid w:val="00E03A41"/>
    <w:pPr>
      <w:widowControl/>
      <w:numPr>
        <w:ilvl w:val="1"/>
        <w:numId w:val="5"/>
      </w:numPr>
      <w:spacing w:beforeLines="100" w:afterLines="50" w:line="240" w:lineRule="auto"/>
      <w:jc w:val="left"/>
      <w:outlineLvl w:val="1"/>
    </w:pPr>
    <w:rPr>
      <w:rFonts w:cs="宋体"/>
      <w:b/>
      <w:bCs/>
      <w:kern w:val="0"/>
      <w:sz w:val="28"/>
      <w:szCs w:val="28"/>
    </w:rPr>
  </w:style>
  <w:style w:type="paragraph" w:styleId="3">
    <w:name w:val="heading 3"/>
    <w:basedOn w:val="30"/>
    <w:link w:val="31"/>
    <w:uiPriority w:val="9"/>
    <w:qFormat/>
    <w:rsid w:val="00766FDD"/>
    <w:pPr>
      <w:widowControl/>
      <w:numPr>
        <w:ilvl w:val="2"/>
        <w:numId w:val="5"/>
      </w:numPr>
      <w:spacing w:beforeLines="100" w:afterLines="50" w:line="240" w:lineRule="auto"/>
      <w:jc w:val="left"/>
      <w:outlineLvl w:val="2"/>
    </w:pPr>
    <w:rPr>
      <w:rFonts w:ascii="华文仿宋" w:eastAsia="华文仿宋" w:hAnsi="华文仿宋" w:cs="宋体"/>
      <w:b/>
      <w:bCs/>
      <w:kern w:val="0"/>
      <w:sz w:val="28"/>
      <w:szCs w:val="27"/>
    </w:rPr>
  </w:style>
  <w:style w:type="paragraph" w:styleId="4">
    <w:name w:val="heading 4"/>
    <w:basedOn w:val="a7"/>
    <w:next w:val="a7"/>
    <w:link w:val="40"/>
    <w:uiPriority w:val="9"/>
    <w:qFormat/>
    <w:rsid w:val="00460355"/>
    <w:pPr>
      <w:keepNext/>
      <w:keepLines/>
      <w:numPr>
        <w:ilvl w:val="3"/>
        <w:numId w:val="5"/>
      </w:numPr>
      <w:spacing w:before="280" w:after="290" w:line="376" w:lineRule="auto"/>
      <w:outlineLvl w:val="3"/>
    </w:pPr>
    <w:rPr>
      <w:rFonts w:ascii="Cambria" w:eastAsia="宋体" w:hAnsi="Cambria"/>
      <w:b/>
      <w:bCs/>
      <w:sz w:val="28"/>
      <w:szCs w:val="28"/>
    </w:rPr>
  </w:style>
  <w:style w:type="paragraph" w:styleId="5">
    <w:name w:val="heading 5"/>
    <w:basedOn w:val="a7"/>
    <w:next w:val="a7"/>
    <w:link w:val="50"/>
    <w:semiHidden/>
    <w:unhideWhenUsed/>
    <w:qFormat/>
    <w:rsid w:val="00F94BFC"/>
    <w:pPr>
      <w:keepNext/>
      <w:keepLines/>
      <w:numPr>
        <w:ilvl w:val="4"/>
        <w:numId w:val="5"/>
      </w:numPr>
      <w:spacing w:before="280" w:after="290" w:line="376" w:lineRule="auto"/>
      <w:outlineLvl w:val="4"/>
    </w:pPr>
    <w:rPr>
      <w:b/>
      <w:bCs/>
      <w:sz w:val="28"/>
      <w:szCs w:val="28"/>
    </w:rPr>
  </w:style>
  <w:style w:type="paragraph" w:styleId="6">
    <w:name w:val="heading 6"/>
    <w:basedOn w:val="a7"/>
    <w:next w:val="a7"/>
    <w:link w:val="60"/>
    <w:semiHidden/>
    <w:unhideWhenUsed/>
    <w:qFormat/>
    <w:rsid w:val="00F94BFC"/>
    <w:pPr>
      <w:keepNext/>
      <w:keepLines/>
      <w:numPr>
        <w:ilvl w:val="5"/>
        <w:numId w:val="5"/>
      </w:numPr>
      <w:spacing w:before="240" w:after="64" w:line="320" w:lineRule="auto"/>
      <w:outlineLvl w:val="5"/>
    </w:pPr>
    <w:rPr>
      <w:rFonts w:ascii="Cambria" w:eastAsia="宋体" w:hAnsi="Cambria"/>
      <w:b/>
      <w:bCs/>
    </w:rPr>
  </w:style>
  <w:style w:type="paragraph" w:styleId="7">
    <w:name w:val="heading 7"/>
    <w:basedOn w:val="a7"/>
    <w:next w:val="a7"/>
    <w:link w:val="70"/>
    <w:semiHidden/>
    <w:unhideWhenUsed/>
    <w:qFormat/>
    <w:rsid w:val="00F94BFC"/>
    <w:pPr>
      <w:keepNext/>
      <w:keepLines/>
      <w:numPr>
        <w:ilvl w:val="6"/>
        <w:numId w:val="5"/>
      </w:numPr>
      <w:spacing w:before="240" w:after="64" w:line="320" w:lineRule="auto"/>
      <w:outlineLvl w:val="6"/>
    </w:pPr>
    <w:rPr>
      <w:b/>
      <w:bCs/>
    </w:rPr>
  </w:style>
  <w:style w:type="paragraph" w:styleId="8">
    <w:name w:val="heading 8"/>
    <w:basedOn w:val="a7"/>
    <w:next w:val="a7"/>
    <w:link w:val="80"/>
    <w:semiHidden/>
    <w:unhideWhenUsed/>
    <w:qFormat/>
    <w:rsid w:val="00F94BFC"/>
    <w:pPr>
      <w:keepNext/>
      <w:keepLines/>
      <w:numPr>
        <w:ilvl w:val="7"/>
        <w:numId w:val="5"/>
      </w:numPr>
      <w:spacing w:before="240" w:after="64" w:line="320" w:lineRule="auto"/>
      <w:outlineLvl w:val="7"/>
    </w:pPr>
    <w:rPr>
      <w:rFonts w:ascii="Cambria" w:eastAsia="宋体" w:hAnsi="Cambria"/>
    </w:rPr>
  </w:style>
  <w:style w:type="paragraph" w:styleId="9">
    <w:name w:val="heading 9"/>
    <w:basedOn w:val="a7"/>
    <w:next w:val="a7"/>
    <w:link w:val="90"/>
    <w:semiHidden/>
    <w:unhideWhenUsed/>
    <w:qFormat/>
    <w:rsid w:val="00F94BFC"/>
    <w:pPr>
      <w:keepNext/>
      <w:keepLines/>
      <w:numPr>
        <w:ilvl w:val="8"/>
        <w:numId w:val="5"/>
      </w:numPr>
      <w:spacing w:before="240" w:after="64" w:line="320" w:lineRule="auto"/>
      <w:outlineLvl w:val="8"/>
    </w:pPr>
    <w:rPr>
      <w:rFonts w:ascii="Cambria" w:eastAsia="宋体" w:hAnsi="Cambria"/>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标题 1 字符"/>
    <w:basedOn w:val="a8"/>
    <w:link w:val="1"/>
    <w:rsid w:val="00BA4207"/>
    <w:rPr>
      <w:rFonts w:ascii="Courier New" w:eastAsia="微软雅黑" w:hAnsi="Courier New"/>
      <w:b/>
      <w:bCs/>
      <w:kern w:val="44"/>
      <w:sz w:val="32"/>
      <w:szCs w:val="44"/>
    </w:rPr>
  </w:style>
  <w:style w:type="character" w:customStyle="1" w:styleId="20">
    <w:name w:val="标题 2 字符"/>
    <w:basedOn w:val="a8"/>
    <w:link w:val="2"/>
    <w:uiPriority w:val="9"/>
    <w:rsid w:val="00E03A41"/>
    <w:rPr>
      <w:rFonts w:ascii="Courier New" w:eastAsia="微软雅黑" w:hAnsi="Courier New" w:cs="宋体"/>
      <w:b/>
      <w:bCs/>
      <w:sz w:val="28"/>
      <w:szCs w:val="28"/>
    </w:rPr>
  </w:style>
  <w:style w:type="character" w:customStyle="1" w:styleId="31">
    <w:name w:val="标题 3 字符"/>
    <w:basedOn w:val="a8"/>
    <w:link w:val="3"/>
    <w:uiPriority w:val="9"/>
    <w:rsid w:val="00766FDD"/>
    <w:rPr>
      <w:rFonts w:ascii="华文仿宋" w:eastAsia="华文仿宋" w:hAnsi="华文仿宋" w:cs="宋体"/>
      <w:b/>
      <w:bCs/>
      <w:sz w:val="28"/>
      <w:szCs w:val="27"/>
    </w:rPr>
  </w:style>
  <w:style w:type="table" w:styleId="ab">
    <w:name w:val="Table Grid"/>
    <w:basedOn w:val="a9"/>
    <w:uiPriority w:val="59"/>
    <w:rsid w:val="006675B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7"/>
    <w:link w:val="ad"/>
    <w:uiPriority w:val="99"/>
    <w:rsid w:val="00AF106C"/>
    <w:pPr>
      <w:pBdr>
        <w:bottom w:val="single" w:sz="6" w:space="1" w:color="auto"/>
      </w:pBdr>
      <w:tabs>
        <w:tab w:val="center" w:pos="4153"/>
        <w:tab w:val="right" w:pos="8306"/>
      </w:tabs>
      <w:jc w:val="center"/>
    </w:pPr>
    <w:rPr>
      <w:sz w:val="18"/>
      <w:szCs w:val="18"/>
    </w:rPr>
  </w:style>
  <w:style w:type="paragraph" w:styleId="a2">
    <w:name w:val="footer"/>
    <w:basedOn w:val="a7"/>
    <w:link w:val="ae"/>
    <w:uiPriority w:val="99"/>
    <w:rsid w:val="00AF106C"/>
    <w:pPr>
      <w:numPr>
        <w:numId w:val="1"/>
      </w:numPr>
      <w:tabs>
        <w:tab w:val="center" w:pos="4153"/>
        <w:tab w:val="right" w:pos="8306"/>
      </w:tabs>
      <w:jc w:val="left"/>
    </w:pPr>
    <w:rPr>
      <w:sz w:val="18"/>
      <w:szCs w:val="18"/>
    </w:rPr>
  </w:style>
  <w:style w:type="character" w:customStyle="1" w:styleId="ae">
    <w:name w:val="页脚 字符"/>
    <w:basedOn w:val="a8"/>
    <w:link w:val="a2"/>
    <w:uiPriority w:val="99"/>
    <w:rsid w:val="00C870AB"/>
    <w:rPr>
      <w:rFonts w:ascii="Courier New" w:eastAsia="微软雅黑" w:hAnsi="Courier New"/>
      <w:kern w:val="2"/>
      <w:sz w:val="18"/>
      <w:szCs w:val="18"/>
    </w:rPr>
  </w:style>
  <w:style w:type="paragraph" w:styleId="a3">
    <w:name w:val="Document Map"/>
    <w:basedOn w:val="a7"/>
    <w:semiHidden/>
    <w:rsid w:val="00AF106C"/>
    <w:pPr>
      <w:numPr>
        <w:ilvl w:val="1"/>
        <w:numId w:val="1"/>
      </w:numPr>
      <w:shd w:val="clear" w:color="auto" w:fill="000080"/>
    </w:pPr>
  </w:style>
  <w:style w:type="character" w:styleId="af">
    <w:name w:val="Hyperlink"/>
    <w:basedOn w:val="a8"/>
    <w:uiPriority w:val="99"/>
    <w:rsid w:val="00075B5F"/>
    <w:rPr>
      <w:color w:val="0000FF"/>
      <w:u w:val="single"/>
    </w:rPr>
  </w:style>
  <w:style w:type="paragraph" w:styleId="af0">
    <w:name w:val="Title"/>
    <w:aliases w:val="标题1"/>
    <w:basedOn w:val="a7"/>
    <w:next w:val="a7"/>
    <w:link w:val="af1"/>
    <w:rsid w:val="009A1CD8"/>
    <w:pPr>
      <w:spacing w:before="240" w:after="60"/>
      <w:ind w:left="425" w:hanging="425"/>
      <w:jc w:val="left"/>
      <w:outlineLvl w:val="0"/>
    </w:pPr>
    <w:rPr>
      <w:rFonts w:ascii="Cambria" w:eastAsia="黑体" w:hAnsi="Cambria"/>
      <w:b/>
      <w:bCs/>
      <w:sz w:val="36"/>
      <w:szCs w:val="32"/>
    </w:rPr>
  </w:style>
  <w:style w:type="character" w:customStyle="1" w:styleId="af1">
    <w:name w:val="标题 字符"/>
    <w:aliases w:val="标题1 字符"/>
    <w:basedOn w:val="a8"/>
    <w:link w:val="af0"/>
    <w:rsid w:val="009A1CD8"/>
    <w:rPr>
      <w:rFonts w:ascii="Cambria" w:eastAsia="黑体" w:hAnsi="Cambria"/>
      <w:b/>
      <w:bCs/>
      <w:kern w:val="2"/>
      <w:sz w:val="36"/>
      <w:szCs w:val="32"/>
    </w:rPr>
  </w:style>
  <w:style w:type="paragraph" w:styleId="af2">
    <w:name w:val="Subtitle"/>
    <w:aliases w:val="标题2"/>
    <w:basedOn w:val="a7"/>
    <w:next w:val="a7"/>
    <w:link w:val="af3"/>
    <w:rsid w:val="00F94BFC"/>
    <w:pPr>
      <w:ind w:left="567" w:hanging="567"/>
    </w:pPr>
    <w:rPr>
      <w:b/>
      <w:sz w:val="28"/>
    </w:rPr>
  </w:style>
  <w:style w:type="character" w:customStyle="1" w:styleId="af3">
    <w:name w:val="副标题 字符"/>
    <w:aliases w:val="标题2 字符"/>
    <w:basedOn w:val="a8"/>
    <w:link w:val="af2"/>
    <w:rsid w:val="00F94BFC"/>
    <w:rPr>
      <w:rFonts w:ascii="Courier New" w:eastAsia="微软雅黑" w:hAnsi="Courier New"/>
      <w:b/>
      <w:kern w:val="2"/>
      <w:sz w:val="28"/>
      <w:szCs w:val="24"/>
    </w:rPr>
  </w:style>
  <w:style w:type="paragraph" w:customStyle="1" w:styleId="30">
    <w:name w:val="标题3"/>
    <w:basedOn w:val="a7"/>
    <w:link w:val="3Char"/>
    <w:rsid w:val="00C53D32"/>
  </w:style>
  <w:style w:type="character" w:customStyle="1" w:styleId="3Char">
    <w:name w:val="标题3 Char"/>
    <w:basedOn w:val="a8"/>
    <w:link w:val="30"/>
    <w:rsid w:val="00C53D32"/>
    <w:rPr>
      <w:kern w:val="2"/>
      <w:sz w:val="21"/>
      <w:szCs w:val="24"/>
    </w:rPr>
  </w:style>
  <w:style w:type="paragraph" w:customStyle="1" w:styleId="41">
    <w:name w:val="标题4"/>
    <w:basedOn w:val="30"/>
    <w:link w:val="4Char"/>
    <w:rsid w:val="00C53D32"/>
  </w:style>
  <w:style w:type="character" w:customStyle="1" w:styleId="4Char">
    <w:name w:val="标题4 Char"/>
    <w:basedOn w:val="3Char"/>
    <w:link w:val="41"/>
    <w:rsid w:val="00C53D32"/>
    <w:rPr>
      <w:kern w:val="2"/>
      <w:sz w:val="21"/>
      <w:szCs w:val="24"/>
    </w:rPr>
  </w:style>
  <w:style w:type="paragraph" w:customStyle="1" w:styleId="a4">
    <w:name w:val="一级标题"/>
    <w:basedOn w:val="af0"/>
    <w:link w:val="Char"/>
    <w:qFormat/>
    <w:rsid w:val="00FD75B7"/>
    <w:pPr>
      <w:numPr>
        <w:numId w:val="2"/>
      </w:numPr>
      <w:spacing w:beforeLines="150" w:afterLines="100"/>
    </w:pPr>
  </w:style>
  <w:style w:type="character" w:customStyle="1" w:styleId="Char">
    <w:name w:val="一级标题 Char"/>
    <w:basedOn w:val="af1"/>
    <w:link w:val="a4"/>
    <w:rsid w:val="00FD75B7"/>
    <w:rPr>
      <w:rFonts w:ascii="Cambria" w:eastAsia="黑体" w:hAnsi="Cambria"/>
      <w:b/>
      <w:bCs/>
      <w:kern w:val="2"/>
      <w:sz w:val="36"/>
      <w:szCs w:val="32"/>
    </w:rPr>
  </w:style>
  <w:style w:type="paragraph" w:customStyle="1" w:styleId="a5">
    <w:name w:val="二级标题"/>
    <w:basedOn w:val="af2"/>
    <w:link w:val="Char0"/>
    <w:rsid w:val="00FD75B7"/>
    <w:pPr>
      <w:numPr>
        <w:ilvl w:val="1"/>
        <w:numId w:val="2"/>
      </w:numPr>
      <w:spacing w:beforeLines="150" w:afterLines="100"/>
    </w:pPr>
  </w:style>
  <w:style w:type="character" w:customStyle="1" w:styleId="Char0">
    <w:name w:val="二级标题 Char"/>
    <w:basedOn w:val="af3"/>
    <w:link w:val="a5"/>
    <w:rsid w:val="00FD75B7"/>
    <w:rPr>
      <w:rFonts w:ascii="Courier New" w:eastAsia="微软雅黑" w:hAnsi="Courier New"/>
      <w:b/>
      <w:kern w:val="2"/>
      <w:sz w:val="28"/>
      <w:szCs w:val="24"/>
    </w:rPr>
  </w:style>
  <w:style w:type="paragraph" w:customStyle="1" w:styleId="af4">
    <w:name w:val="三级标题"/>
    <w:basedOn w:val="30"/>
    <w:next w:val="a7"/>
    <w:link w:val="Char1"/>
    <w:qFormat/>
    <w:rsid w:val="00F94BFC"/>
    <w:pPr>
      <w:spacing w:beforeLines="100" w:afterLines="50"/>
      <w:ind w:left="420" w:hanging="420"/>
    </w:pPr>
    <w:rPr>
      <w:rFonts w:eastAsia="楷体"/>
      <w:b/>
      <w:sz w:val="28"/>
    </w:rPr>
  </w:style>
  <w:style w:type="character" w:customStyle="1" w:styleId="Char1">
    <w:name w:val="三级标题 Char"/>
    <w:basedOn w:val="a8"/>
    <w:link w:val="af4"/>
    <w:rsid w:val="00F94BFC"/>
    <w:rPr>
      <w:rFonts w:ascii="Courier New" w:eastAsia="楷体" w:hAnsi="Courier New"/>
      <w:b/>
      <w:kern w:val="2"/>
      <w:sz w:val="28"/>
      <w:szCs w:val="24"/>
    </w:rPr>
  </w:style>
  <w:style w:type="character" w:styleId="af5">
    <w:name w:val="Emphasis"/>
    <w:basedOn w:val="a8"/>
    <w:uiPriority w:val="20"/>
    <w:qFormat/>
    <w:rsid w:val="000F7C50"/>
    <w:rPr>
      <w:i/>
      <w:iCs/>
    </w:rPr>
  </w:style>
  <w:style w:type="paragraph" w:styleId="af6">
    <w:name w:val="List Paragraph"/>
    <w:basedOn w:val="a7"/>
    <w:link w:val="af7"/>
    <w:uiPriority w:val="34"/>
    <w:qFormat/>
    <w:rsid w:val="00E176F4"/>
    <w:pPr>
      <w:ind w:firstLineChars="200" w:firstLine="420"/>
    </w:pPr>
    <w:rPr>
      <w:rFonts w:ascii="Calibri" w:hAnsi="Calibri"/>
      <w:szCs w:val="22"/>
    </w:rPr>
  </w:style>
  <w:style w:type="paragraph" w:customStyle="1" w:styleId="af8">
    <w:name w:val="表文字"/>
    <w:basedOn w:val="a7"/>
    <w:next w:val="a7"/>
    <w:rsid w:val="00E176F4"/>
    <w:pPr>
      <w:widowControl/>
      <w:spacing w:before="60" w:after="60"/>
    </w:pPr>
    <w:rPr>
      <w:kern w:val="0"/>
      <w:sz w:val="18"/>
      <w:szCs w:val="18"/>
    </w:rPr>
  </w:style>
  <w:style w:type="character" w:styleId="af9">
    <w:name w:val="Subtle Emphasis"/>
    <w:basedOn w:val="a8"/>
    <w:uiPriority w:val="19"/>
    <w:qFormat/>
    <w:rsid w:val="00FD75B7"/>
    <w:rPr>
      <w:i/>
      <w:iCs/>
      <w:color w:val="808080"/>
    </w:rPr>
  </w:style>
  <w:style w:type="paragraph" w:customStyle="1" w:styleId="a6">
    <w:name w:val="四级标题"/>
    <w:basedOn w:val="af4"/>
    <w:link w:val="Char2"/>
    <w:qFormat/>
    <w:rsid w:val="00FD75B7"/>
    <w:pPr>
      <w:numPr>
        <w:ilvl w:val="3"/>
        <w:numId w:val="2"/>
      </w:numPr>
    </w:pPr>
    <w:rPr>
      <w:b w:val="0"/>
      <w:sz w:val="24"/>
    </w:rPr>
  </w:style>
  <w:style w:type="character" w:customStyle="1" w:styleId="Char2">
    <w:name w:val="四级标题 Char"/>
    <w:basedOn w:val="Char1"/>
    <w:link w:val="a6"/>
    <w:rsid w:val="00FD75B7"/>
    <w:rPr>
      <w:rFonts w:ascii="Courier New" w:eastAsia="楷体" w:hAnsi="Courier New"/>
      <w:b/>
      <w:kern w:val="2"/>
      <w:sz w:val="24"/>
      <w:szCs w:val="24"/>
    </w:rPr>
  </w:style>
  <w:style w:type="character" w:styleId="afa">
    <w:name w:val="Strong"/>
    <w:basedOn w:val="a8"/>
    <w:uiPriority w:val="22"/>
    <w:qFormat/>
    <w:rsid w:val="0096655C"/>
    <w:rPr>
      <w:b/>
      <w:bCs/>
    </w:rPr>
  </w:style>
  <w:style w:type="paragraph" w:styleId="afb">
    <w:name w:val="Balloon Text"/>
    <w:basedOn w:val="a7"/>
    <w:link w:val="afc"/>
    <w:rsid w:val="00B86C2A"/>
    <w:pPr>
      <w:spacing w:line="240" w:lineRule="auto"/>
    </w:pPr>
    <w:rPr>
      <w:sz w:val="18"/>
      <w:szCs w:val="18"/>
    </w:rPr>
  </w:style>
  <w:style w:type="character" w:customStyle="1" w:styleId="afc">
    <w:name w:val="批注框文本 字符"/>
    <w:basedOn w:val="a8"/>
    <w:link w:val="afb"/>
    <w:rsid w:val="00B86C2A"/>
    <w:rPr>
      <w:kern w:val="2"/>
      <w:sz w:val="18"/>
      <w:szCs w:val="18"/>
    </w:rPr>
  </w:style>
  <w:style w:type="table" w:styleId="-3">
    <w:name w:val="Light Shading Accent 3"/>
    <w:basedOn w:val="a9"/>
    <w:uiPriority w:val="60"/>
    <w:rsid w:val="00C52095"/>
    <w:pPr>
      <w:spacing w:before="480" w:line="360" w:lineRule="auto"/>
    </w:pPr>
    <w:rPr>
      <w:rFonts w:ascii="Calibri" w:hAnsi="Calibri"/>
      <w:color w:val="76923C"/>
      <w:kern w:val="2"/>
      <w:sz w:val="21"/>
      <w:szCs w:val="22"/>
      <w:lang w:eastAsia="en-US" w:bidi="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
    <w:name w:val="TOC Heading"/>
    <w:basedOn w:val="1"/>
    <w:next w:val="a7"/>
    <w:uiPriority w:val="39"/>
    <w:qFormat/>
    <w:rsid w:val="00EF6201"/>
    <w:pPr>
      <w:widowControl/>
      <w:spacing w:before="480" w:line="276" w:lineRule="auto"/>
      <w:jc w:val="left"/>
      <w:outlineLvl w:val="9"/>
    </w:pPr>
    <w:rPr>
      <w:rFonts w:ascii="Cambria" w:eastAsia="宋体" w:hAnsi="Cambria"/>
      <w:color w:val="365F91"/>
      <w:kern w:val="0"/>
      <w:sz w:val="28"/>
      <w:szCs w:val="28"/>
    </w:rPr>
  </w:style>
  <w:style w:type="paragraph" w:styleId="12">
    <w:name w:val="toc 1"/>
    <w:basedOn w:val="a7"/>
    <w:next w:val="a7"/>
    <w:autoRedefine/>
    <w:uiPriority w:val="39"/>
    <w:qFormat/>
    <w:rsid w:val="00EF6201"/>
  </w:style>
  <w:style w:type="character" w:customStyle="1" w:styleId="apple-style-span">
    <w:name w:val="apple-style-span"/>
    <w:basedOn w:val="a8"/>
    <w:rsid w:val="00135F57"/>
  </w:style>
  <w:style w:type="paragraph" w:customStyle="1" w:styleId="10">
    <w:name w:val="表格1"/>
    <w:basedOn w:val="a7"/>
    <w:link w:val="1Char"/>
    <w:qFormat/>
    <w:rsid w:val="00DB2DAC"/>
    <w:pPr>
      <w:numPr>
        <w:numId w:val="3"/>
      </w:numPr>
      <w:spacing w:line="240" w:lineRule="auto"/>
    </w:pPr>
    <w:rPr>
      <w:sz w:val="22"/>
      <w:szCs w:val="21"/>
    </w:rPr>
  </w:style>
  <w:style w:type="character" w:customStyle="1" w:styleId="1Char">
    <w:name w:val="表格1 Char"/>
    <w:basedOn w:val="a8"/>
    <w:link w:val="10"/>
    <w:rsid w:val="00DB2DAC"/>
    <w:rPr>
      <w:rFonts w:ascii="Courier New" w:eastAsia="微软雅黑" w:hAnsi="Courier New"/>
      <w:kern w:val="2"/>
      <w:sz w:val="22"/>
      <w:szCs w:val="21"/>
    </w:rPr>
  </w:style>
  <w:style w:type="character" w:customStyle="1" w:styleId="apple-converted-space">
    <w:name w:val="apple-converted-space"/>
    <w:basedOn w:val="a8"/>
    <w:rsid w:val="00E7358B"/>
  </w:style>
  <w:style w:type="character" w:customStyle="1" w:styleId="youdao-text-hover">
    <w:name w:val="youdao-text-hover"/>
    <w:basedOn w:val="a8"/>
    <w:rsid w:val="001B096B"/>
  </w:style>
  <w:style w:type="paragraph" w:customStyle="1" w:styleId="msolistparagraph0">
    <w:name w:val="msolistparagraph"/>
    <w:basedOn w:val="a7"/>
    <w:rsid w:val="00F3261D"/>
    <w:pPr>
      <w:ind w:firstLineChars="200" w:firstLine="420"/>
    </w:pPr>
    <w:rPr>
      <w:rFonts w:ascii="Calibri" w:eastAsia="宋体" w:hAnsi="Calibri"/>
      <w:sz w:val="21"/>
      <w:szCs w:val="22"/>
    </w:rPr>
  </w:style>
  <w:style w:type="character" w:customStyle="1" w:styleId="youdao-hiddenspan">
    <w:name w:val="youdao-hiddenspan"/>
    <w:basedOn w:val="a8"/>
    <w:rsid w:val="00E30B43"/>
  </w:style>
  <w:style w:type="character" w:customStyle="1" w:styleId="CharChar4">
    <w:name w:val="Char Char4"/>
    <w:basedOn w:val="a8"/>
    <w:rsid w:val="00E30B43"/>
    <w:rPr>
      <w:rFonts w:ascii="宋体" w:eastAsia="宋体" w:hAnsi="宋体" w:cs="宋体"/>
      <w:b/>
      <w:bCs/>
      <w:color w:val="00338D"/>
      <w:kern w:val="0"/>
      <w:sz w:val="19"/>
      <w:szCs w:val="19"/>
    </w:rPr>
  </w:style>
  <w:style w:type="character" w:customStyle="1" w:styleId="google-src-text1">
    <w:name w:val="google-src-text1"/>
    <w:basedOn w:val="a8"/>
    <w:rsid w:val="00E30B43"/>
    <w:rPr>
      <w:vanish/>
      <w:webHidden w:val="0"/>
      <w:specVanish w:val="0"/>
    </w:rPr>
  </w:style>
  <w:style w:type="paragraph" w:styleId="21">
    <w:name w:val="toc 2"/>
    <w:basedOn w:val="a7"/>
    <w:next w:val="a7"/>
    <w:autoRedefine/>
    <w:uiPriority w:val="39"/>
    <w:unhideWhenUsed/>
    <w:qFormat/>
    <w:rsid w:val="00E30B43"/>
    <w:pPr>
      <w:ind w:leftChars="200" w:left="420"/>
    </w:pPr>
    <w:rPr>
      <w:rFonts w:ascii="Calibri" w:eastAsia="宋体" w:hAnsi="Calibri"/>
      <w:sz w:val="21"/>
      <w:szCs w:val="22"/>
    </w:rPr>
  </w:style>
  <w:style w:type="paragraph" w:styleId="32">
    <w:name w:val="toc 3"/>
    <w:basedOn w:val="a7"/>
    <w:next w:val="a7"/>
    <w:autoRedefine/>
    <w:uiPriority w:val="39"/>
    <w:unhideWhenUsed/>
    <w:qFormat/>
    <w:rsid w:val="00E30B43"/>
    <w:pPr>
      <w:ind w:leftChars="400" w:left="840"/>
    </w:pPr>
    <w:rPr>
      <w:rFonts w:ascii="Calibri" w:eastAsia="宋体" w:hAnsi="Calibri"/>
      <w:sz w:val="21"/>
      <w:szCs w:val="22"/>
    </w:rPr>
  </w:style>
  <w:style w:type="paragraph" w:styleId="42">
    <w:name w:val="toc 4"/>
    <w:basedOn w:val="a7"/>
    <w:next w:val="a7"/>
    <w:autoRedefine/>
    <w:uiPriority w:val="39"/>
    <w:unhideWhenUsed/>
    <w:rsid w:val="00E30B43"/>
    <w:pPr>
      <w:ind w:leftChars="600" w:left="1260"/>
    </w:pPr>
    <w:rPr>
      <w:rFonts w:ascii="Calibri" w:eastAsia="宋体" w:hAnsi="Calibri"/>
      <w:sz w:val="21"/>
      <w:szCs w:val="22"/>
    </w:rPr>
  </w:style>
  <w:style w:type="paragraph" w:styleId="51">
    <w:name w:val="toc 5"/>
    <w:basedOn w:val="a7"/>
    <w:next w:val="a7"/>
    <w:autoRedefine/>
    <w:uiPriority w:val="39"/>
    <w:unhideWhenUsed/>
    <w:rsid w:val="00E30B43"/>
    <w:pPr>
      <w:ind w:leftChars="800" w:left="1680"/>
    </w:pPr>
    <w:rPr>
      <w:rFonts w:ascii="Calibri" w:eastAsia="宋体" w:hAnsi="Calibri"/>
      <w:sz w:val="21"/>
      <w:szCs w:val="22"/>
    </w:rPr>
  </w:style>
  <w:style w:type="paragraph" w:styleId="61">
    <w:name w:val="toc 6"/>
    <w:basedOn w:val="a7"/>
    <w:next w:val="a7"/>
    <w:autoRedefine/>
    <w:uiPriority w:val="39"/>
    <w:unhideWhenUsed/>
    <w:rsid w:val="00E30B43"/>
    <w:pPr>
      <w:ind w:leftChars="1000" w:left="2100"/>
    </w:pPr>
    <w:rPr>
      <w:rFonts w:ascii="Calibri" w:eastAsia="宋体" w:hAnsi="Calibri"/>
      <w:sz w:val="21"/>
      <w:szCs w:val="22"/>
    </w:rPr>
  </w:style>
  <w:style w:type="paragraph" w:styleId="71">
    <w:name w:val="toc 7"/>
    <w:basedOn w:val="a7"/>
    <w:next w:val="a7"/>
    <w:autoRedefine/>
    <w:uiPriority w:val="39"/>
    <w:unhideWhenUsed/>
    <w:rsid w:val="00E30B43"/>
    <w:pPr>
      <w:ind w:leftChars="1200" w:left="2520"/>
    </w:pPr>
    <w:rPr>
      <w:rFonts w:ascii="Calibri" w:eastAsia="宋体" w:hAnsi="Calibri"/>
      <w:sz w:val="21"/>
      <w:szCs w:val="22"/>
    </w:rPr>
  </w:style>
  <w:style w:type="paragraph" w:styleId="81">
    <w:name w:val="toc 8"/>
    <w:basedOn w:val="a7"/>
    <w:next w:val="a7"/>
    <w:autoRedefine/>
    <w:uiPriority w:val="39"/>
    <w:unhideWhenUsed/>
    <w:rsid w:val="00E30B43"/>
    <w:pPr>
      <w:ind w:leftChars="1400" w:left="2940"/>
    </w:pPr>
    <w:rPr>
      <w:rFonts w:ascii="Calibri" w:eastAsia="宋体" w:hAnsi="Calibri"/>
      <w:sz w:val="21"/>
      <w:szCs w:val="22"/>
    </w:rPr>
  </w:style>
  <w:style w:type="paragraph" w:styleId="91">
    <w:name w:val="toc 9"/>
    <w:basedOn w:val="a7"/>
    <w:next w:val="a7"/>
    <w:autoRedefine/>
    <w:uiPriority w:val="39"/>
    <w:unhideWhenUsed/>
    <w:rsid w:val="00E30B43"/>
    <w:pPr>
      <w:ind w:leftChars="1600" w:left="3360"/>
    </w:pPr>
    <w:rPr>
      <w:rFonts w:ascii="Calibri" w:eastAsia="宋体" w:hAnsi="Calibri"/>
      <w:sz w:val="21"/>
      <w:szCs w:val="22"/>
    </w:rPr>
  </w:style>
  <w:style w:type="paragraph" w:customStyle="1" w:styleId="p0">
    <w:name w:val="p0"/>
    <w:basedOn w:val="a7"/>
    <w:rsid w:val="00E30B43"/>
    <w:pPr>
      <w:widowControl/>
    </w:pPr>
    <w:rPr>
      <w:rFonts w:ascii="Calibri" w:eastAsia="宋体" w:hAnsi="Calibri" w:cs="宋体"/>
      <w:kern w:val="0"/>
      <w:sz w:val="21"/>
      <w:szCs w:val="21"/>
    </w:rPr>
  </w:style>
  <w:style w:type="paragraph" w:customStyle="1" w:styleId="p15">
    <w:name w:val="p15"/>
    <w:basedOn w:val="a7"/>
    <w:rsid w:val="00E30B43"/>
    <w:pPr>
      <w:widowControl/>
      <w:ind w:firstLine="420"/>
    </w:pPr>
    <w:rPr>
      <w:rFonts w:ascii="Calibri" w:eastAsia="宋体" w:hAnsi="Calibri" w:cs="宋体"/>
      <w:kern w:val="0"/>
      <w:sz w:val="21"/>
      <w:szCs w:val="21"/>
    </w:rPr>
  </w:style>
  <w:style w:type="character" w:customStyle="1" w:styleId="40">
    <w:name w:val="标题 4 字符"/>
    <w:basedOn w:val="a8"/>
    <w:link w:val="4"/>
    <w:uiPriority w:val="9"/>
    <w:rsid w:val="00460355"/>
    <w:rPr>
      <w:rFonts w:ascii="Cambria" w:hAnsi="Cambria"/>
      <w:b/>
      <w:bCs/>
      <w:kern w:val="2"/>
      <w:sz w:val="28"/>
      <w:szCs w:val="28"/>
    </w:rPr>
  </w:style>
  <w:style w:type="paragraph" w:styleId="afd">
    <w:name w:val="No Spacing"/>
    <w:link w:val="afe"/>
    <w:uiPriority w:val="1"/>
    <w:qFormat/>
    <w:rsid w:val="00232C0E"/>
    <w:rPr>
      <w:rFonts w:ascii="Calibri" w:hAnsi="Calibri"/>
      <w:sz w:val="22"/>
      <w:szCs w:val="22"/>
    </w:rPr>
  </w:style>
  <w:style w:type="character" w:customStyle="1" w:styleId="afe">
    <w:name w:val="无间隔 字符"/>
    <w:basedOn w:val="a8"/>
    <w:link w:val="afd"/>
    <w:uiPriority w:val="1"/>
    <w:rsid w:val="00232C0E"/>
    <w:rPr>
      <w:rFonts w:ascii="Calibri" w:hAnsi="Calibri"/>
      <w:sz w:val="22"/>
      <w:szCs w:val="22"/>
      <w:lang w:val="en-US" w:eastAsia="zh-CN" w:bidi="ar-SA"/>
    </w:rPr>
  </w:style>
  <w:style w:type="character" w:customStyle="1" w:styleId="50">
    <w:name w:val="标题 5 字符"/>
    <w:basedOn w:val="a8"/>
    <w:link w:val="5"/>
    <w:semiHidden/>
    <w:rsid w:val="00F94BFC"/>
    <w:rPr>
      <w:rFonts w:ascii="Courier New" w:eastAsia="微软雅黑" w:hAnsi="Courier New"/>
      <w:b/>
      <w:bCs/>
      <w:kern w:val="2"/>
      <w:sz w:val="28"/>
      <w:szCs w:val="28"/>
    </w:rPr>
  </w:style>
  <w:style w:type="character" w:customStyle="1" w:styleId="60">
    <w:name w:val="标题 6 字符"/>
    <w:basedOn w:val="a8"/>
    <w:link w:val="6"/>
    <w:semiHidden/>
    <w:rsid w:val="00F94BFC"/>
    <w:rPr>
      <w:rFonts w:ascii="Cambria" w:hAnsi="Cambria"/>
      <w:b/>
      <w:bCs/>
      <w:kern w:val="2"/>
      <w:sz w:val="24"/>
      <w:szCs w:val="24"/>
    </w:rPr>
  </w:style>
  <w:style w:type="character" w:customStyle="1" w:styleId="70">
    <w:name w:val="标题 7 字符"/>
    <w:basedOn w:val="a8"/>
    <w:link w:val="7"/>
    <w:semiHidden/>
    <w:rsid w:val="00F94BFC"/>
    <w:rPr>
      <w:rFonts w:ascii="Courier New" w:eastAsia="微软雅黑" w:hAnsi="Courier New"/>
      <w:b/>
      <w:bCs/>
      <w:kern w:val="2"/>
      <w:sz w:val="24"/>
      <w:szCs w:val="24"/>
    </w:rPr>
  </w:style>
  <w:style w:type="character" w:customStyle="1" w:styleId="80">
    <w:name w:val="标题 8 字符"/>
    <w:basedOn w:val="a8"/>
    <w:link w:val="8"/>
    <w:semiHidden/>
    <w:rsid w:val="00F94BFC"/>
    <w:rPr>
      <w:rFonts w:ascii="Cambria" w:hAnsi="Cambria"/>
      <w:kern w:val="2"/>
      <w:sz w:val="24"/>
      <w:szCs w:val="24"/>
    </w:rPr>
  </w:style>
  <w:style w:type="character" w:customStyle="1" w:styleId="90">
    <w:name w:val="标题 9 字符"/>
    <w:basedOn w:val="a8"/>
    <w:link w:val="9"/>
    <w:semiHidden/>
    <w:rsid w:val="00F94BFC"/>
    <w:rPr>
      <w:rFonts w:ascii="Cambria" w:hAnsi="Cambria"/>
      <w:kern w:val="2"/>
      <w:sz w:val="24"/>
      <w:szCs w:val="21"/>
    </w:rPr>
  </w:style>
  <w:style w:type="paragraph" w:customStyle="1" w:styleId="aff">
    <w:name w:val="表格正文"/>
    <w:basedOn w:val="a7"/>
    <w:link w:val="Char3"/>
    <w:qFormat/>
    <w:rsid w:val="00F07313"/>
    <w:pPr>
      <w:spacing w:line="240" w:lineRule="auto"/>
    </w:pPr>
    <w:rPr>
      <w:sz w:val="22"/>
      <w:szCs w:val="22"/>
    </w:rPr>
  </w:style>
  <w:style w:type="paragraph" w:customStyle="1" w:styleId="aff0">
    <w:name w:val="表格标题"/>
    <w:basedOn w:val="a7"/>
    <w:link w:val="Char4"/>
    <w:qFormat/>
    <w:rsid w:val="0056759D"/>
    <w:pPr>
      <w:spacing w:line="240" w:lineRule="auto"/>
    </w:pPr>
    <w:rPr>
      <w:rFonts w:hAnsi="微软雅黑" w:cs="Courier New"/>
      <w:b/>
      <w:sz w:val="22"/>
      <w:szCs w:val="22"/>
    </w:rPr>
  </w:style>
  <w:style w:type="character" w:customStyle="1" w:styleId="Char3">
    <w:name w:val="表格正文 Char"/>
    <w:basedOn w:val="a8"/>
    <w:link w:val="aff"/>
    <w:rsid w:val="00F07313"/>
    <w:rPr>
      <w:rFonts w:ascii="Courier New" w:eastAsia="微软雅黑" w:hAnsi="Courier New"/>
      <w:kern w:val="2"/>
      <w:sz w:val="22"/>
      <w:szCs w:val="22"/>
    </w:rPr>
  </w:style>
  <w:style w:type="paragraph" w:customStyle="1" w:styleId="22">
    <w:name w:val="表格2级"/>
    <w:basedOn w:val="a7"/>
    <w:link w:val="2Char"/>
    <w:qFormat/>
    <w:rsid w:val="0056759D"/>
    <w:pPr>
      <w:spacing w:line="240" w:lineRule="auto"/>
      <w:ind w:firstLineChars="196" w:firstLine="196"/>
    </w:pPr>
    <w:rPr>
      <w:rFonts w:cs="Courier New"/>
      <w:b/>
      <w:sz w:val="22"/>
      <w:szCs w:val="22"/>
    </w:rPr>
  </w:style>
  <w:style w:type="character" w:customStyle="1" w:styleId="Char4">
    <w:name w:val="表格标题 Char"/>
    <w:basedOn w:val="a8"/>
    <w:link w:val="aff0"/>
    <w:rsid w:val="0056759D"/>
    <w:rPr>
      <w:rFonts w:ascii="Courier New" w:eastAsia="微软雅黑" w:hAnsi="微软雅黑" w:cs="Courier New"/>
      <w:b/>
      <w:kern w:val="2"/>
      <w:sz w:val="22"/>
      <w:szCs w:val="22"/>
    </w:rPr>
  </w:style>
  <w:style w:type="character" w:customStyle="1" w:styleId="ad">
    <w:name w:val="页眉 字符"/>
    <w:basedOn w:val="a8"/>
    <w:link w:val="ac"/>
    <w:uiPriority w:val="99"/>
    <w:rsid w:val="002E4F4D"/>
    <w:rPr>
      <w:rFonts w:ascii="Courier New" w:eastAsia="微软雅黑" w:hAnsi="Courier New"/>
      <w:kern w:val="2"/>
      <w:sz w:val="18"/>
      <w:szCs w:val="18"/>
    </w:rPr>
  </w:style>
  <w:style w:type="character" w:customStyle="1" w:styleId="2Char">
    <w:name w:val="表格2级 Char"/>
    <w:basedOn w:val="a8"/>
    <w:link w:val="22"/>
    <w:rsid w:val="0056759D"/>
    <w:rPr>
      <w:rFonts w:ascii="Courier New" w:eastAsia="微软雅黑" w:hAnsi="Courier New" w:cs="Courier New"/>
      <w:b/>
      <w:kern w:val="2"/>
      <w:sz w:val="22"/>
      <w:szCs w:val="22"/>
    </w:rPr>
  </w:style>
  <w:style w:type="character" w:customStyle="1" w:styleId="st">
    <w:name w:val="st"/>
    <w:basedOn w:val="a8"/>
    <w:rsid w:val="00775E4B"/>
  </w:style>
  <w:style w:type="paragraph" w:customStyle="1" w:styleId="aff1">
    <w:name w:val="编号正文"/>
    <w:basedOn w:val="a7"/>
    <w:rsid w:val="006125F0"/>
    <w:pPr>
      <w:tabs>
        <w:tab w:val="num" w:pos="590"/>
      </w:tabs>
      <w:adjustRightInd/>
      <w:snapToGrid/>
      <w:spacing w:line="360" w:lineRule="auto"/>
      <w:ind w:left="590" w:hanging="420"/>
    </w:pPr>
    <w:rPr>
      <w:rFonts w:ascii="宋体" w:eastAsia="宋体" w:hAnsi="宋体"/>
    </w:rPr>
  </w:style>
  <w:style w:type="paragraph" w:customStyle="1" w:styleId="tony">
    <w:name w:val="三级标题tony"/>
    <w:basedOn w:val="a7"/>
    <w:link w:val="tonyChar"/>
    <w:qFormat/>
    <w:rsid w:val="00022143"/>
    <w:pPr>
      <w:adjustRightInd/>
      <w:snapToGrid/>
      <w:spacing w:line="360" w:lineRule="auto"/>
      <w:ind w:left="709" w:hanging="709"/>
    </w:pPr>
    <w:rPr>
      <w:rFonts w:ascii="黑体" w:eastAsia="黑体" w:hAnsi="黑体"/>
      <w:sz w:val="28"/>
      <w:szCs w:val="28"/>
    </w:rPr>
  </w:style>
  <w:style w:type="character" w:customStyle="1" w:styleId="tonyChar">
    <w:name w:val="三级标题tony Char"/>
    <w:basedOn w:val="a8"/>
    <w:link w:val="tony"/>
    <w:rsid w:val="00022143"/>
    <w:rPr>
      <w:rFonts w:ascii="黑体" w:eastAsia="黑体" w:hAnsi="黑体"/>
      <w:kern w:val="2"/>
      <w:sz w:val="28"/>
      <w:szCs w:val="28"/>
    </w:rPr>
  </w:style>
  <w:style w:type="paragraph" w:customStyle="1" w:styleId="13">
    <w:name w:val="注解1"/>
    <w:basedOn w:val="a7"/>
    <w:link w:val="1Char0"/>
    <w:qFormat/>
    <w:rsid w:val="00CF3A6E"/>
    <w:pPr>
      <w:spacing w:line="240" w:lineRule="auto"/>
    </w:pPr>
    <w:rPr>
      <w:rFonts w:ascii="华文楷体" w:eastAsia="华文楷体" w:hAnsi="华文楷体"/>
    </w:rPr>
  </w:style>
  <w:style w:type="character" w:customStyle="1" w:styleId="1Char0">
    <w:name w:val="注解1 Char"/>
    <w:basedOn w:val="a8"/>
    <w:link w:val="13"/>
    <w:rsid w:val="00CF3A6E"/>
    <w:rPr>
      <w:rFonts w:ascii="华文楷体" w:eastAsia="华文楷体" w:hAnsi="华文楷体"/>
      <w:kern w:val="2"/>
      <w:sz w:val="24"/>
      <w:szCs w:val="24"/>
    </w:rPr>
  </w:style>
  <w:style w:type="character" w:customStyle="1" w:styleId="af7">
    <w:name w:val="列出段落 字符"/>
    <w:basedOn w:val="a8"/>
    <w:link w:val="af6"/>
    <w:uiPriority w:val="34"/>
    <w:rsid w:val="004048F0"/>
    <w:rPr>
      <w:rFonts w:ascii="Calibri" w:eastAsia="微软雅黑" w:hAnsi="Calibri"/>
      <w:kern w:val="2"/>
      <w:sz w:val="24"/>
      <w:szCs w:val="22"/>
    </w:rPr>
  </w:style>
  <w:style w:type="table" w:customStyle="1" w:styleId="1-11">
    <w:name w:val="中等深浅底纹 1 - 强调文字颜色 11"/>
    <w:basedOn w:val="a9"/>
    <w:uiPriority w:val="63"/>
    <w:rsid w:val="007C3C8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f2">
    <w:name w:val="Normal (Web)"/>
    <w:basedOn w:val="a7"/>
    <w:uiPriority w:val="99"/>
    <w:unhideWhenUsed/>
    <w:rsid w:val="00FC1235"/>
    <w:pPr>
      <w:widowControl/>
      <w:adjustRightInd/>
      <w:snapToGrid/>
      <w:spacing w:before="100" w:beforeAutospacing="1" w:after="100" w:afterAutospacing="1" w:line="240" w:lineRule="auto"/>
      <w:jc w:val="left"/>
    </w:pPr>
    <w:rPr>
      <w:rFonts w:ascii="宋体" w:eastAsia="宋体" w:hAnsi="宋体" w:cs="宋体"/>
      <w:kern w:val="0"/>
    </w:rPr>
  </w:style>
  <w:style w:type="paragraph" w:customStyle="1" w:styleId="14">
    <w:name w:val="列出段落1"/>
    <w:basedOn w:val="a7"/>
    <w:rsid w:val="009F1E28"/>
    <w:pPr>
      <w:widowControl/>
      <w:adjustRightInd/>
      <w:snapToGrid/>
      <w:spacing w:line="360" w:lineRule="auto"/>
      <w:ind w:left="720"/>
      <w:jc w:val="left"/>
    </w:pPr>
    <w:rPr>
      <w:rFonts w:ascii="Calibri" w:eastAsia="宋体" w:hAnsi="Calibri"/>
      <w:kern w:val="0"/>
      <w:sz w:val="21"/>
      <w:lang w:eastAsia="en-US"/>
    </w:rPr>
  </w:style>
  <w:style w:type="paragraph" w:customStyle="1" w:styleId="A">
    <w:name w:val="一级A"/>
    <w:basedOn w:val="a4"/>
    <w:link w:val="AChar"/>
    <w:qFormat/>
    <w:rsid w:val="00BC711D"/>
    <w:pPr>
      <w:numPr>
        <w:numId w:val="8"/>
      </w:numPr>
      <w:adjustRightInd/>
      <w:snapToGrid/>
      <w:spacing w:beforeLines="0" w:afterLines="0" w:line="240" w:lineRule="auto"/>
    </w:pPr>
  </w:style>
  <w:style w:type="paragraph" w:customStyle="1" w:styleId="A0">
    <w:name w:val="二级A"/>
    <w:basedOn w:val="a5"/>
    <w:link w:val="AChar0"/>
    <w:qFormat/>
    <w:rsid w:val="00BC711D"/>
    <w:pPr>
      <w:numPr>
        <w:numId w:val="8"/>
      </w:numPr>
      <w:adjustRightInd/>
      <w:snapToGrid/>
      <w:spacing w:beforeLines="50" w:afterLines="50" w:line="360" w:lineRule="auto"/>
    </w:pPr>
    <w:rPr>
      <w:rFonts w:eastAsia="宋体"/>
      <w:kern w:val="0"/>
    </w:rPr>
  </w:style>
  <w:style w:type="character" w:customStyle="1" w:styleId="AChar">
    <w:name w:val="一级A Char"/>
    <w:basedOn w:val="Char"/>
    <w:link w:val="A"/>
    <w:rsid w:val="00BC711D"/>
    <w:rPr>
      <w:rFonts w:ascii="Cambria" w:eastAsia="黑体" w:hAnsi="Cambria"/>
      <w:b/>
      <w:bCs/>
      <w:kern w:val="2"/>
      <w:sz w:val="36"/>
      <w:szCs w:val="32"/>
    </w:rPr>
  </w:style>
  <w:style w:type="paragraph" w:customStyle="1" w:styleId="A1">
    <w:name w:val="三级A"/>
    <w:basedOn w:val="a7"/>
    <w:qFormat/>
    <w:rsid w:val="00BC711D"/>
    <w:pPr>
      <w:widowControl/>
      <w:numPr>
        <w:ilvl w:val="2"/>
        <w:numId w:val="8"/>
      </w:numPr>
      <w:adjustRightInd/>
      <w:spacing w:beforeLines="50" w:afterLines="50" w:line="360" w:lineRule="auto"/>
      <w:jc w:val="left"/>
    </w:pPr>
    <w:rPr>
      <w:rFonts w:ascii="华文细黑" w:eastAsia="华文细黑" w:hAnsi="华文细黑"/>
      <w:b/>
      <w:kern w:val="0"/>
    </w:rPr>
  </w:style>
  <w:style w:type="character" w:customStyle="1" w:styleId="AChar0">
    <w:name w:val="二级A Char"/>
    <w:basedOn w:val="Char0"/>
    <w:link w:val="A0"/>
    <w:rsid w:val="00BC711D"/>
    <w:rPr>
      <w:rFonts w:ascii="Courier New" w:eastAsia="微软雅黑" w:hAnsi="Courier New"/>
      <w:b/>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358">
      <w:bodyDiv w:val="1"/>
      <w:marLeft w:val="0"/>
      <w:marRight w:val="0"/>
      <w:marTop w:val="0"/>
      <w:marBottom w:val="0"/>
      <w:divBdr>
        <w:top w:val="none" w:sz="0" w:space="0" w:color="auto"/>
        <w:left w:val="none" w:sz="0" w:space="0" w:color="auto"/>
        <w:bottom w:val="none" w:sz="0" w:space="0" w:color="auto"/>
        <w:right w:val="none" w:sz="0" w:space="0" w:color="auto"/>
      </w:divBdr>
    </w:div>
    <w:div w:id="23943598">
      <w:bodyDiv w:val="1"/>
      <w:marLeft w:val="0"/>
      <w:marRight w:val="0"/>
      <w:marTop w:val="0"/>
      <w:marBottom w:val="0"/>
      <w:divBdr>
        <w:top w:val="none" w:sz="0" w:space="0" w:color="auto"/>
        <w:left w:val="none" w:sz="0" w:space="0" w:color="auto"/>
        <w:bottom w:val="none" w:sz="0" w:space="0" w:color="auto"/>
        <w:right w:val="none" w:sz="0" w:space="0" w:color="auto"/>
      </w:divBdr>
      <w:divsChild>
        <w:div w:id="917665831">
          <w:marLeft w:val="547"/>
          <w:marRight w:val="0"/>
          <w:marTop w:val="0"/>
          <w:marBottom w:val="0"/>
          <w:divBdr>
            <w:top w:val="none" w:sz="0" w:space="0" w:color="auto"/>
            <w:left w:val="none" w:sz="0" w:space="0" w:color="auto"/>
            <w:bottom w:val="none" w:sz="0" w:space="0" w:color="auto"/>
            <w:right w:val="none" w:sz="0" w:space="0" w:color="auto"/>
          </w:divBdr>
        </w:div>
        <w:div w:id="226648074">
          <w:marLeft w:val="547"/>
          <w:marRight w:val="0"/>
          <w:marTop w:val="0"/>
          <w:marBottom w:val="0"/>
          <w:divBdr>
            <w:top w:val="none" w:sz="0" w:space="0" w:color="auto"/>
            <w:left w:val="none" w:sz="0" w:space="0" w:color="auto"/>
            <w:bottom w:val="none" w:sz="0" w:space="0" w:color="auto"/>
            <w:right w:val="none" w:sz="0" w:space="0" w:color="auto"/>
          </w:divBdr>
        </w:div>
      </w:divsChild>
    </w:div>
    <w:div w:id="34741958">
      <w:bodyDiv w:val="1"/>
      <w:marLeft w:val="0"/>
      <w:marRight w:val="0"/>
      <w:marTop w:val="0"/>
      <w:marBottom w:val="0"/>
      <w:divBdr>
        <w:top w:val="none" w:sz="0" w:space="0" w:color="auto"/>
        <w:left w:val="none" w:sz="0" w:space="0" w:color="auto"/>
        <w:bottom w:val="none" w:sz="0" w:space="0" w:color="auto"/>
        <w:right w:val="none" w:sz="0" w:space="0" w:color="auto"/>
      </w:divBdr>
      <w:divsChild>
        <w:div w:id="1168062461">
          <w:marLeft w:val="0"/>
          <w:marRight w:val="0"/>
          <w:marTop w:val="0"/>
          <w:marBottom w:val="0"/>
          <w:divBdr>
            <w:top w:val="none" w:sz="0" w:space="0" w:color="auto"/>
            <w:left w:val="none" w:sz="0" w:space="0" w:color="auto"/>
            <w:bottom w:val="none" w:sz="0" w:space="0" w:color="auto"/>
            <w:right w:val="none" w:sz="0" w:space="0" w:color="auto"/>
          </w:divBdr>
          <w:divsChild>
            <w:div w:id="814495319">
              <w:marLeft w:val="0"/>
              <w:marRight w:val="0"/>
              <w:marTop w:val="0"/>
              <w:marBottom w:val="225"/>
              <w:divBdr>
                <w:top w:val="none" w:sz="0" w:space="0" w:color="auto"/>
                <w:left w:val="none" w:sz="0" w:space="0" w:color="auto"/>
                <w:bottom w:val="none" w:sz="0" w:space="0" w:color="auto"/>
                <w:right w:val="none" w:sz="0" w:space="0" w:color="auto"/>
              </w:divBdr>
              <w:divsChild>
                <w:div w:id="1654524259">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56634954">
      <w:bodyDiv w:val="1"/>
      <w:marLeft w:val="0"/>
      <w:marRight w:val="0"/>
      <w:marTop w:val="0"/>
      <w:marBottom w:val="0"/>
      <w:divBdr>
        <w:top w:val="none" w:sz="0" w:space="0" w:color="auto"/>
        <w:left w:val="none" w:sz="0" w:space="0" w:color="auto"/>
        <w:bottom w:val="none" w:sz="0" w:space="0" w:color="auto"/>
        <w:right w:val="none" w:sz="0" w:space="0" w:color="auto"/>
      </w:divBdr>
    </w:div>
    <w:div w:id="56755253">
      <w:bodyDiv w:val="1"/>
      <w:marLeft w:val="0"/>
      <w:marRight w:val="0"/>
      <w:marTop w:val="0"/>
      <w:marBottom w:val="0"/>
      <w:divBdr>
        <w:top w:val="none" w:sz="0" w:space="0" w:color="auto"/>
        <w:left w:val="none" w:sz="0" w:space="0" w:color="auto"/>
        <w:bottom w:val="none" w:sz="0" w:space="0" w:color="auto"/>
        <w:right w:val="none" w:sz="0" w:space="0" w:color="auto"/>
      </w:divBdr>
    </w:div>
    <w:div w:id="68163894">
      <w:bodyDiv w:val="1"/>
      <w:marLeft w:val="0"/>
      <w:marRight w:val="0"/>
      <w:marTop w:val="0"/>
      <w:marBottom w:val="0"/>
      <w:divBdr>
        <w:top w:val="none" w:sz="0" w:space="0" w:color="auto"/>
        <w:left w:val="none" w:sz="0" w:space="0" w:color="auto"/>
        <w:bottom w:val="none" w:sz="0" w:space="0" w:color="auto"/>
        <w:right w:val="none" w:sz="0" w:space="0" w:color="auto"/>
      </w:divBdr>
    </w:div>
    <w:div w:id="142241188">
      <w:bodyDiv w:val="1"/>
      <w:marLeft w:val="0"/>
      <w:marRight w:val="0"/>
      <w:marTop w:val="0"/>
      <w:marBottom w:val="0"/>
      <w:divBdr>
        <w:top w:val="none" w:sz="0" w:space="0" w:color="auto"/>
        <w:left w:val="none" w:sz="0" w:space="0" w:color="auto"/>
        <w:bottom w:val="none" w:sz="0" w:space="0" w:color="auto"/>
        <w:right w:val="none" w:sz="0" w:space="0" w:color="auto"/>
      </w:divBdr>
    </w:div>
    <w:div w:id="147016711">
      <w:bodyDiv w:val="1"/>
      <w:marLeft w:val="0"/>
      <w:marRight w:val="0"/>
      <w:marTop w:val="0"/>
      <w:marBottom w:val="0"/>
      <w:divBdr>
        <w:top w:val="none" w:sz="0" w:space="0" w:color="auto"/>
        <w:left w:val="none" w:sz="0" w:space="0" w:color="auto"/>
        <w:bottom w:val="none" w:sz="0" w:space="0" w:color="auto"/>
        <w:right w:val="none" w:sz="0" w:space="0" w:color="auto"/>
      </w:divBdr>
      <w:divsChild>
        <w:div w:id="156531170">
          <w:marLeft w:val="0"/>
          <w:marRight w:val="0"/>
          <w:marTop w:val="0"/>
          <w:marBottom w:val="0"/>
          <w:divBdr>
            <w:top w:val="none" w:sz="0" w:space="0" w:color="auto"/>
            <w:left w:val="none" w:sz="0" w:space="0" w:color="auto"/>
            <w:bottom w:val="none" w:sz="0" w:space="0" w:color="auto"/>
            <w:right w:val="none" w:sz="0" w:space="0" w:color="auto"/>
          </w:divBdr>
          <w:divsChild>
            <w:div w:id="1350260442">
              <w:marLeft w:val="0"/>
              <w:marRight w:val="0"/>
              <w:marTop w:val="0"/>
              <w:marBottom w:val="225"/>
              <w:divBdr>
                <w:top w:val="none" w:sz="0" w:space="0" w:color="auto"/>
                <w:left w:val="none" w:sz="0" w:space="0" w:color="auto"/>
                <w:bottom w:val="none" w:sz="0" w:space="0" w:color="auto"/>
                <w:right w:val="none" w:sz="0" w:space="0" w:color="auto"/>
              </w:divBdr>
              <w:divsChild>
                <w:div w:id="2108305063">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81822391">
      <w:bodyDiv w:val="1"/>
      <w:marLeft w:val="0"/>
      <w:marRight w:val="0"/>
      <w:marTop w:val="0"/>
      <w:marBottom w:val="0"/>
      <w:divBdr>
        <w:top w:val="none" w:sz="0" w:space="0" w:color="auto"/>
        <w:left w:val="none" w:sz="0" w:space="0" w:color="auto"/>
        <w:bottom w:val="none" w:sz="0" w:space="0" w:color="auto"/>
        <w:right w:val="none" w:sz="0" w:space="0" w:color="auto"/>
      </w:divBdr>
      <w:divsChild>
        <w:div w:id="1382561419">
          <w:marLeft w:val="0"/>
          <w:marRight w:val="0"/>
          <w:marTop w:val="0"/>
          <w:marBottom w:val="0"/>
          <w:divBdr>
            <w:top w:val="none" w:sz="0" w:space="0" w:color="auto"/>
            <w:left w:val="none" w:sz="0" w:space="0" w:color="auto"/>
            <w:bottom w:val="none" w:sz="0" w:space="0" w:color="auto"/>
            <w:right w:val="none" w:sz="0" w:space="0" w:color="auto"/>
          </w:divBdr>
          <w:divsChild>
            <w:div w:id="1111317913">
              <w:marLeft w:val="0"/>
              <w:marRight w:val="0"/>
              <w:marTop w:val="0"/>
              <w:marBottom w:val="225"/>
              <w:divBdr>
                <w:top w:val="none" w:sz="0" w:space="0" w:color="auto"/>
                <w:left w:val="none" w:sz="0" w:space="0" w:color="auto"/>
                <w:bottom w:val="none" w:sz="0" w:space="0" w:color="auto"/>
                <w:right w:val="none" w:sz="0" w:space="0" w:color="auto"/>
              </w:divBdr>
              <w:divsChild>
                <w:div w:id="1335493614">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93926386">
      <w:bodyDiv w:val="1"/>
      <w:marLeft w:val="0"/>
      <w:marRight w:val="0"/>
      <w:marTop w:val="0"/>
      <w:marBottom w:val="0"/>
      <w:divBdr>
        <w:top w:val="none" w:sz="0" w:space="0" w:color="auto"/>
        <w:left w:val="none" w:sz="0" w:space="0" w:color="auto"/>
        <w:bottom w:val="none" w:sz="0" w:space="0" w:color="auto"/>
        <w:right w:val="none" w:sz="0" w:space="0" w:color="auto"/>
      </w:divBdr>
      <w:divsChild>
        <w:div w:id="865097195">
          <w:marLeft w:val="547"/>
          <w:marRight w:val="0"/>
          <w:marTop w:val="0"/>
          <w:marBottom w:val="0"/>
          <w:divBdr>
            <w:top w:val="none" w:sz="0" w:space="0" w:color="auto"/>
            <w:left w:val="none" w:sz="0" w:space="0" w:color="auto"/>
            <w:bottom w:val="none" w:sz="0" w:space="0" w:color="auto"/>
            <w:right w:val="none" w:sz="0" w:space="0" w:color="auto"/>
          </w:divBdr>
        </w:div>
        <w:div w:id="1149175631">
          <w:marLeft w:val="547"/>
          <w:marRight w:val="0"/>
          <w:marTop w:val="0"/>
          <w:marBottom w:val="0"/>
          <w:divBdr>
            <w:top w:val="none" w:sz="0" w:space="0" w:color="auto"/>
            <w:left w:val="none" w:sz="0" w:space="0" w:color="auto"/>
            <w:bottom w:val="none" w:sz="0" w:space="0" w:color="auto"/>
            <w:right w:val="none" w:sz="0" w:space="0" w:color="auto"/>
          </w:divBdr>
        </w:div>
        <w:div w:id="1930308499">
          <w:marLeft w:val="547"/>
          <w:marRight w:val="0"/>
          <w:marTop w:val="0"/>
          <w:marBottom w:val="0"/>
          <w:divBdr>
            <w:top w:val="none" w:sz="0" w:space="0" w:color="auto"/>
            <w:left w:val="none" w:sz="0" w:space="0" w:color="auto"/>
            <w:bottom w:val="none" w:sz="0" w:space="0" w:color="auto"/>
            <w:right w:val="none" w:sz="0" w:space="0" w:color="auto"/>
          </w:divBdr>
        </w:div>
        <w:div w:id="188833915">
          <w:marLeft w:val="547"/>
          <w:marRight w:val="0"/>
          <w:marTop w:val="0"/>
          <w:marBottom w:val="0"/>
          <w:divBdr>
            <w:top w:val="none" w:sz="0" w:space="0" w:color="auto"/>
            <w:left w:val="none" w:sz="0" w:space="0" w:color="auto"/>
            <w:bottom w:val="none" w:sz="0" w:space="0" w:color="auto"/>
            <w:right w:val="none" w:sz="0" w:space="0" w:color="auto"/>
          </w:divBdr>
        </w:div>
        <w:div w:id="2077820805">
          <w:marLeft w:val="547"/>
          <w:marRight w:val="0"/>
          <w:marTop w:val="0"/>
          <w:marBottom w:val="0"/>
          <w:divBdr>
            <w:top w:val="none" w:sz="0" w:space="0" w:color="auto"/>
            <w:left w:val="none" w:sz="0" w:space="0" w:color="auto"/>
            <w:bottom w:val="none" w:sz="0" w:space="0" w:color="auto"/>
            <w:right w:val="none" w:sz="0" w:space="0" w:color="auto"/>
          </w:divBdr>
        </w:div>
        <w:div w:id="776875203">
          <w:marLeft w:val="547"/>
          <w:marRight w:val="0"/>
          <w:marTop w:val="0"/>
          <w:marBottom w:val="0"/>
          <w:divBdr>
            <w:top w:val="none" w:sz="0" w:space="0" w:color="auto"/>
            <w:left w:val="none" w:sz="0" w:space="0" w:color="auto"/>
            <w:bottom w:val="none" w:sz="0" w:space="0" w:color="auto"/>
            <w:right w:val="none" w:sz="0" w:space="0" w:color="auto"/>
          </w:divBdr>
        </w:div>
        <w:div w:id="1329408372">
          <w:marLeft w:val="547"/>
          <w:marRight w:val="0"/>
          <w:marTop w:val="0"/>
          <w:marBottom w:val="0"/>
          <w:divBdr>
            <w:top w:val="none" w:sz="0" w:space="0" w:color="auto"/>
            <w:left w:val="none" w:sz="0" w:space="0" w:color="auto"/>
            <w:bottom w:val="none" w:sz="0" w:space="0" w:color="auto"/>
            <w:right w:val="none" w:sz="0" w:space="0" w:color="auto"/>
          </w:divBdr>
        </w:div>
        <w:div w:id="1804152467">
          <w:marLeft w:val="547"/>
          <w:marRight w:val="0"/>
          <w:marTop w:val="0"/>
          <w:marBottom w:val="0"/>
          <w:divBdr>
            <w:top w:val="none" w:sz="0" w:space="0" w:color="auto"/>
            <w:left w:val="none" w:sz="0" w:space="0" w:color="auto"/>
            <w:bottom w:val="none" w:sz="0" w:space="0" w:color="auto"/>
            <w:right w:val="none" w:sz="0" w:space="0" w:color="auto"/>
          </w:divBdr>
        </w:div>
        <w:div w:id="269432453">
          <w:marLeft w:val="547"/>
          <w:marRight w:val="0"/>
          <w:marTop w:val="0"/>
          <w:marBottom w:val="0"/>
          <w:divBdr>
            <w:top w:val="none" w:sz="0" w:space="0" w:color="auto"/>
            <w:left w:val="none" w:sz="0" w:space="0" w:color="auto"/>
            <w:bottom w:val="none" w:sz="0" w:space="0" w:color="auto"/>
            <w:right w:val="none" w:sz="0" w:space="0" w:color="auto"/>
          </w:divBdr>
        </w:div>
        <w:div w:id="841092118">
          <w:marLeft w:val="547"/>
          <w:marRight w:val="0"/>
          <w:marTop w:val="0"/>
          <w:marBottom w:val="0"/>
          <w:divBdr>
            <w:top w:val="none" w:sz="0" w:space="0" w:color="auto"/>
            <w:left w:val="none" w:sz="0" w:space="0" w:color="auto"/>
            <w:bottom w:val="none" w:sz="0" w:space="0" w:color="auto"/>
            <w:right w:val="none" w:sz="0" w:space="0" w:color="auto"/>
          </w:divBdr>
        </w:div>
        <w:div w:id="1008142136">
          <w:marLeft w:val="547"/>
          <w:marRight w:val="0"/>
          <w:marTop w:val="0"/>
          <w:marBottom w:val="0"/>
          <w:divBdr>
            <w:top w:val="none" w:sz="0" w:space="0" w:color="auto"/>
            <w:left w:val="none" w:sz="0" w:space="0" w:color="auto"/>
            <w:bottom w:val="none" w:sz="0" w:space="0" w:color="auto"/>
            <w:right w:val="none" w:sz="0" w:space="0" w:color="auto"/>
          </w:divBdr>
        </w:div>
      </w:divsChild>
    </w:div>
    <w:div w:id="231081068">
      <w:bodyDiv w:val="1"/>
      <w:marLeft w:val="0"/>
      <w:marRight w:val="0"/>
      <w:marTop w:val="0"/>
      <w:marBottom w:val="0"/>
      <w:divBdr>
        <w:top w:val="none" w:sz="0" w:space="0" w:color="auto"/>
        <w:left w:val="none" w:sz="0" w:space="0" w:color="auto"/>
        <w:bottom w:val="none" w:sz="0" w:space="0" w:color="auto"/>
        <w:right w:val="none" w:sz="0" w:space="0" w:color="auto"/>
      </w:divBdr>
      <w:divsChild>
        <w:div w:id="548148491">
          <w:marLeft w:val="547"/>
          <w:marRight w:val="0"/>
          <w:marTop w:val="0"/>
          <w:marBottom w:val="0"/>
          <w:divBdr>
            <w:top w:val="none" w:sz="0" w:space="0" w:color="auto"/>
            <w:left w:val="none" w:sz="0" w:space="0" w:color="auto"/>
            <w:bottom w:val="none" w:sz="0" w:space="0" w:color="auto"/>
            <w:right w:val="none" w:sz="0" w:space="0" w:color="auto"/>
          </w:divBdr>
        </w:div>
        <w:div w:id="1182353182">
          <w:marLeft w:val="547"/>
          <w:marRight w:val="0"/>
          <w:marTop w:val="0"/>
          <w:marBottom w:val="0"/>
          <w:divBdr>
            <w:top w:val="none" w:sz="0" w:space="0" w:color="auto"/>
            <w:left w:val="none" w:sz="0" w:space="0" w:color="auto"/>
            <w:bottom w:val="none" w:sz="0" w:space="0" w:color="auto"/>
            <w:right w:val="none" w:sz="0" w:space="0" w:color="auto"/>
          </w:divBdr>
        </w:div>
        <w:div w:id="1870022700">
          <w:marLeft w:val="547"/>
          <w:marRight w:val="0"/>
          <w:marTop w:val="0"/>
          <w:marBottom w:val="0"/>
          <w:divBdr>
            <w:top w:val="none" w:sz="0" w:space="0" w:color="auto"/>
            <w:left w:val="none" w:sz="0" w:space="0" w:color="auto"/>
            <w:bottom w:val="none" w:sz="0" w:space="0" w:color="auto"/>
            <w:right w:val="none" w:sz="0" w:space="0" w:color="auto"/>
          </w:divBdr>
        </w:div>
        <w:div w:id="1455515171">
          <w:marLeft w:val="547"/>
          <w:marRight w:val="0"/>
          <w:marTop w:val="0"/>
          <w:marBottom w:val="0"/>
          <w:divBdr>
            <w:top w:val="none" w:sz="0" w:space="0" w:color="auto"/>
            <w:left w:val="none" w:sz="0" w:space="0" w:color="auto"/>
            <w:bottom w:val="none" w:sz="0" w:space="0" w:color="auto"/>
            <w:right w:val="none" w:sz="0" w:space="0" w:color="auto"/>
          </w:divBdr>
        </w:div>
        <w:div w:id="2140033173">
          <w:marLeft w:val="547"/>
          <w:marRight w:val="0"/>
          <w:marTop w:val="0"/>
          <w:marBottom w:val="0"/>
          <w:divBdr>
            <w:top w:val="none" w:sz="0" w:space="0" w:color="auto"/>
            <w:left w:val="none" w:sz="0" w:space="0" w:color="auto"/>
            <w:bottom w:val="none" w:sz="0" w:space="0" w:color="auto"/>
            <w:right w:val="none" w:sz="0" w:space="0" w:color="auto"/>
          </w:divBdr>
        </w:div>
        <w:div w:id="1897472668">
          <w:marLeft w:val="547"/>
          <w:marRight w:val="0"/>
          <w:marTop w:val="0"/>
          <w:marBottom w:val="0"/>
          <w:divBdr>
            <w:top w:val="none" w:sz="0" w:space="0" w:color="auto"/>
            <w:left w:val="none" w:sz="0" w:space="0" w:color="auto"/>
            <w:bottom w:val="none" w:sz="0" w:space="0" w:color="auto"/>
            <w:right w:val="none" w:sz="0" w:space="0" w:color="auto"/>
          </w:divBdr>
        </w:div>
        <w:div w:id="1373845721">
          <w:marLeft w:val="547"/>
          <w:marRight w:val="0"/>
          <w:marTop w:val="0"/>
          <w:marBottom w:val="0"/>
          <w:divBdr>
            <w:top w:val="none" w:sz="0" w:space="0" w:color="auto"/>
            <w:left w:val="none" w:sz="0" w:space="0" w:color="auto"/>
            <w:bottom w:val="none" w:sz="0" w:space="0" w:color="auto"/>
            <w:right w:val="none" w:sz="0" w:space="0" w:color="auto"/>
          </w:divBdr>
        </w:div>
        <w:div w:id="1424764671">
          <w:marLeft w:val="547"/>
          <w:marRight w:val="0"/>
          <w:marTop w:val="0"/>
          <w:marBottom w:val="0"/>
          <w:divBdr>
            <w:top w:val="none" w:sz="0" w:space="0" w:color="auto"/>
            <w:left w:val="none" w:sz="0" w:space="0" w:color="auto"/>
            <w:bottom w:val="none" w:sz="0" w:space="0" w:color="auto"/>
            <w:right w:val="none" w:sz="0" w:space="0" w:color="auto"/>
          </w:divBdr>
        </w:div>
        <w:div w:id="312025871">
          <w:marLeft w:val="547"/>
          <w:marRight w:val="0"/>
          <w:marTop w:val="0"/>
          <w:marBottom w:val="0"/>
          <w:divBdr>
            <w:top w:val="none" w:sz="0" w:space="0" w:color="auto"/>
            <w:left w:val="none" w:sz="0" w:space="0" w:color="auto"/>
            <w:bottom w:val="none" w:sz="0" w:space="0" w:color="auto"/>
            <w:right w:val="none" w:sz="0" w:space="0" w:color="auto"/>
          </w:divBdr>
        </w:div>
        <w:div w:id="321857793">
          <w:marLeft w:val="547"/>
          <w:marRight w:val="0"/>
          <w:marTop w:val="0"/>
          <w:marBottom w:val="0"/>
          <w:divBdr>
            <w:top w:val="none" w:sz="0" w:space="0" w:color="auto"/>
            <w:left w:val="none" w:sz="0" w:space="0" w:color="auto"/>
            <w:bottom w:val="none" w:sz="0" w:space="0" w:color="auto"/>
            <w:right w:val="none" w:sz="0" w:space="0" w:color="auto"/>
          </w:divBdr>
        </w:div>
        <w:div w:id="1407144805">
          <w:marLeft w:val="547"/>
          <w:marRight w:val="0"/>
          <w:marTop w:val="0"/>
          <w:marBottom w:val="0"/>
          <w:divBdr>
            <w:top w:val="none" w:sz="0" w:space="0" w:color="auto"/>
            <w:left w:val="none" w:sz="0" w:space="0" w:color="auto"/>
            <w:bottom w:val="none" w:sz="0" w:space="0" w:color="auto"/>
            <w:right w:val="none" w:sz="0" w:space="0" w:color="auto"/>
          </w:divBdr>
        </w:div>
        <w:div w:id="913197038">
          <w:marLeft w:val="547"/>
          <w:marRight w:val="0"/>
          <w:marTop w:val="0"/>
          <w:marBottom w:val="0"/>
          <w:divBdr>
            <w:top w:val="none" w:sz="0" w:space="0" w:color="auto"/>
            <w:left w:val="none" w:sz="0" w:space="0" w:color="auto"/>
            <w:bottom w:val="none" w:sz="0" w:space="0" w:color="auto"/>
            <w:right w:val="none" w:sz="0" w:space="0" w:color="auto"/>
          </w:divBdr>
        </w:div>
      </w:divsChild>
    </w:div>
    <w:div w:id="231745799">
      <w:bodyDiv w:val="1"/>
      <w:marLeft w:val="0"/>
      <w:marRight w:val="0"/>
      <w:marTop w:val="0"/>
      <w:marBottom w:val="0"/>
      <w:divBdr>
        <w:top w:val="none" w:sz="0" w:space="0" w:color="auto"/>
        <w:left w:val="none" w:sz="0" w:space="0" w:color="auto"/>
        <w:bottom w:val="none" w:sz="0" w:space="0" w:color="auto"/>
        <w:right w:val="none" w:sz="0" w:space="0" w:color="auto"/>
      </w:divBdr>
    </w:div>
    <w:div w:id="313334685">
      <w:bodyDiv w:val="1"/>
      <w:marLeft w:val="0"/>
      <w:marRight w:val="0"/>
      <w:marTop w:val="0"/>
      <w:marBottom w:val="0"/>
      <w:divBdr>
        <w:top w:val="none" w:sz="0" w:space="0" w:color="auto"/>
        <w:left w:val="none" w:sz="0" w:space="0" w:color="auto"/>
        <w:bottom w:val="none" w:sz="0" w:space="0" w:color="auto"/>
        <w:right w:val="none" w:sz="0" w:space="0" w:color="auto"/>
      </w:divBdr>
    </w:div>
    <w:div w:id="324944918">
      <w:bodyDiv w:val="1"/>
      <w:marLeft w:val="0"/>
      <w:marRight w:val="0"/>
      <w:marTop w:val="0"/>
      <w:marBottom w:val="0"/>
      <w:divBdr>
        <w:top w:val="none" w:sz="0" w:space="0" w:color="auto"/>
        <w:left w:val="none" w:sz="0" w:space="0" w:color="auto"/>
        <w:bottom w:val="none" w:sz="0" w:space="0" w:color="auto"/>
        <w:right w:val="none" w:sz="0" w:space="0" w:color="auto"/>
      </w:divBdr>
    </w:div>
    <w:div w:id="332881802">
      <w:bodyDiv w:val="1"/>
      <w:marLeft w:val="0"/>
      <w:marRight w:val="0"/>
      <w:marTop w:val="0"/>
      <w:marBottom w:val="0"/>
      <w:divBdr>
        <w:top w:val="none" w:sz="0" w:space="0" w:color="auto"/>
        <w:left w:val="none" w:sz="0" w:space="0" w:color="auto"/>
        <w:bottom w:val="none" w:sz="0" w:space="0" w:color="auto"/>
        <w:right w:val="none" w:sz="0" w:space="0" w:color="auto"/>
      </w:divBdr>
    </w:div>
    <w:div w:id="336923613">
      <w:bodyDiv w:val="1"/>
      <w:marLeft w:val="0"/>
      <w:marRight w:val="0"/>
      <w:marTop w:val="0"/>
      <w:marBottom w:val="0"/>
      <w:divBdr>
        <w:top w:val="none" w:sz="0" w:space="0" w:color="auto"/>
        <w:left w:val="none" w:sz="0" w:space="0" w:color="auto"/>
        <w:bottom w:val="none" w:sz="0" w:space="0" w:color="auto"/>
        <w:right w:val="none" w:sz="0" w:space="0" w:color="auto"/>
      </w:divBdr>
    </w:div>
    <w:div w:id="437799179">
      <w:bodyDiv w:val="1"/>
      <w:marLeft w:val="0"/>
      <w:marRight w:val="0"/>
      <w:marTop w:val="0"/>
      <w:marBottom w:val="0"/>
      <w:divBdr>
        <w:top w:val="none" w:sz="0" w:space="0" w:color="auto"/>
        <w:left w:val="none" w:sz="0" w:space="0" w:color="auto"/>
        <w:bottom w:val="none" w:sz="0" w:space="0" w:color="auto"/>
        <w:right w:val="none" w:sz="0" w:space="0" w:color="auto"/>
      </w:divBdr>
    </w:div>
    <w:div w:id="438179654">
      <w:bodyDiv w:val="1"/>
      <w:marLeft w:val="0"/>
      <w:marRight w:val="0"/>
      <w:marTop w:val="0"/>
      <w:marBottom w:val="0"/>
      <w:divBdr>
        <w:top w:val="none" w:sz="0" w:space="0" w:color="auto"/>
        <w:left w:val="none" w:sz="0" w:space="0" w:color="auto"/>
        <w:bottom w:val="none" w:sz="0" w:space="0" w:color="auto"/>
        <w:right w:val="none" w:sz="0" w:space="0" w:color="auto"/>
      </w:divBdr>
    </w:div>
    <w:div w:id="448554621">
      <w:bodyDiv w:val="1"/>
      <w:marLeft w:val="0"/>
      <w:marRight w:val="0"/>
      <w:marTop w:val="0"/>
      <w:marBottom w:val="0"/>
      <w:divBdr>
        <w:top w:val="none" w:sz="0" w:space="0" w:color="auto"/>
        <w:left w:val="none" w:sz="0" w:space="0" w:color="auto"/>
        <w:bottom w:val="none" w:sz="0" w:space="0" w:color="auto"/>
        <w:right w:val="none" w:sz="0" w:space="0" w:color="auto"/>
      </w:divBdr>
    </w:div>
    <w:div w:id="463471969">
      <w:bodyDiv w:val="1"/>
      <w:marLeft w:val="0"/>
      <w:marRight w:val="0"/>
      <w:marTop w:val="0"/>
      <w:marBottom w:val="0"/>
      <w:divBdr>
        <w:top w:val="none" w:sz="0" w:space="0" w:color="auto"/>
        <w:left w:val="none" w:sz="0" w:space="0" w:color="auto"/>
        <w:bottom w:val="none" w:sz="0" w:space="0" w:color="auto"/>
        <w:right w:val="none" w:sz="0" w:space="0" w:color="auto"/>
      </w:divBdr>
    </w:div>
    <w:div w:id="514001100">
      <w:bodyDiv w:val="1"/>
      <w:marLeft w:val="0"/>
      <w:marRight w:val="0"/>
      <w:marTop w:val="0"/>
      <w:marBottom w:val="0"/>
      <w:divBdr>
        <w:top w:val="none" w:sz="0" w:space="0" w:color="auto"/>
        <w:left w:val="none" w:sz="0" w:space="0" w:color="auto"/>
        <w:bottom w:val="none" w:sz="0" w:space="0" w:color="auto"/>
        <w:right w:val="none" w:sz="0" w:space="0" w:color="auto"/>
      </w:divBdr>
    </w:div>
    <w:div w:id="549223247">
      <w:bodyDiv w:val="1"/>
      <w:marLeft w:val="0"/>
      <w:marRight w:val="0"/>
      <w:marTop w:val="0"/>
      <w:marBottom w:val="0"/>
      <w:divBdr>
        <w:top w:val="none" w:sz="0" w:space="0" w:color="auto"/>
        <w:left w:val="none" w:sz="0" w:space="0" w:color="auto"/>
        <w:bottom w:val="none" w:sz="0" w:space="0" w:color="auto"/>
        <w:right w:val="none" w:sz="0" w:space="0" w:color="auto"/>
      </w:divBdr>
    </w:div>
    <w:div w:id="552078186">
      <w:bodyDiv w:val="1"/>
      <w:marLeft w:val="0"/>
      <w:marRight w:val="0"/>
      <w:marTop w:val="0"/>
      <w:marBottom w:val="0"/>
      <w:divBdr>
        <w:top w:val="none" w:sz="0" w:space="0" w:color="auto"/>
        <w:left w:val="none" w:sz="0" w:space="0" w:color="auto"/>
        <w:bottom w:val="none" w:sz="0" w:space="0" w:color="auto"/>
        <w:right w:val="none" w:sz="0" w:space="0" w:color="auto"/>
      </w:divBdr>
      <w:divsChild>
        <w:div w:id="1164512830">
          <w:marLeft w:val="547"/>
          <w:marRight w:val="0"/>
          <w:marTop w:val="0"/>
          <w:marBottom w:val="0"/>
          <w:divBdr>
            <w:top w:val="none" w:sz="0" w:space="0" w:color="auto"/>
            <w:left w:val="none" w:sz="0" w:space="0" w:color="auto"/>
            <w:bottom w:val="none" w:sz="0" w:space="0" w:color="auto"/>
            <w:right w:val="none" w:sz="0" w:space="0" w:color="auto"/>
          </w:divBdr>
        </w:div>
        <w:div w:id="1591507604">
          <w:marLeft w:val="547"/>
          <w:marRight w:val="0"/>
          <w:marTop w:val="0"/>
          <w:marBottom w:val="0"/>
          <w:divBdr>
            <w:top w:val="none" w:sz="0" w:space="0" w:color="auto"/>
            <w:left w:val="none" w:sz="0" w:space="0" w:color="auto"/>
            <w:bottom w:val="none" w:sz="0" w:space="0" w:color="auto"/>
            <w:right w:val="none" w:sz="0" w:space="0" w:color="auto"/>
          </w:divBdr>
        </w:div>
        <w:div w:id="499933642">
          <w:marLeft w:val="547"/>
          <w:marRight w:val="0"/>
          <w:marTop w:val="0"/>
          <w:marBottom w:val="0"/>
          <w:divBdr>
            <w:top w:val="none" w:sz="0" w:space="0" w:color="auto"/>
            <w:left w:val="none" w:sz="0" w:space="0" w:color="auto"/>
            <w:bottom w:val="none" w:sz="0" w:space="0" w:color="auto"/>
            <w:right w:val="none" w:sz="0" w:space="0" w:color="auto"/>
          </w:divBdr>
        </w:div>
      </w:divsChild>
    </w:div>
    <w:div w:id="615909281">
      <w:bodyDiv w:val="1"/>
      <w:marLeft w:val="0"/>
      <w:marRight w:val="0"/>
      <w:marTop w:val="0"/>
      <w:marBottom w:val="0"/>
      <w:divBdr>
        <w:top w:val="none" w:sz="0" w:space="0" w:color="auto"/>
        <w:left w:val="none" w:sz="0" w:space="0" w:color="auto"/>
        <w:bottom w:val="none" w:sz="0" w:space="0" w:color="auto"/>
        <w:right w:val="none" w:sz="0" w:space="0" w:color="auto"/>
      </w:divBdr>
      <w:divsChild>
        <w:div w:id="16468767">
          <w:marLeft w:val="547"/>
          <w:marRight w:val="0"/>
          <w:marTop w:val="0"/>
          <w:marBottom w:val="0"/>
          <w:divBdr>
            <w:top w:val="none" w:sz="0" w:space="0" w:color="auto"/>
            <w:left w:val="none" w:sz="0" w:space="0" w:color="auto"/>
            <w:bottom w:val="none" w:sz="0" w:space="0" w:color="auto"/>
            <w:right w:val="none" w:sz="0" w:space="0" w:color="auto"/>
          </w:divBdr>
        </w:div>
        <w:div w:id="248392661">
          <w:marLeft w:val="547"/>
          <w:marRight w:val="0"/>
          <w:marTop w:val="0"/>
          <w:marBottom w:val="0"/>
          <w:divBdr>
            <w:top w:val="none" w:sz="0" w:space="0" w:color="auto"/>
            <w:left w:val="none" w:sz="0" w:space="0" w:color="auto"/>
            <w:bottom w:val="none" w:sz="0" w:space="0" w:color="auto"/>
            <w:right w:val="none" w:sz="0" w:space="0" w:color="auto"/>
          </w:divBdr>
        </w:div>
        <w:div w:id="452870468">
          <w:marLeft w:val="547"/>
          <w:marRight w:val="0"/>
          <w:marTop w:val="0"/>
          <w:marBottom w:val="0"/>
          <w:divBdr>
            <w:top w:val="none" w:sz="0" w:space="0" w:color="auto"/>
            <w:left w:val="none" w:sz="0" w:space="0" w:color="auto"/>
            <w:bottom w:val="none" w:sz="0" w:space="0" w:color="auto"/>
            <w:right w:val="none" w:sz="0" w:space="0" w:color="auto"/>
          </w:divBdr>
        </w:div>
        <w:div w:id="1503466814">
          <w:marLeft w:val="547"/>
          <w:marRight w:val="0"/>
          <w:marTop w:val="0"/>
          <w:marBottom w:val="0"/>
          <w:divBdr>
            <w:top w:val="none" w:sz="0" w:space="0" w:color="auto"/>
            <w:left w:val="none" w:sz="0" w:space="0" w:color="auto"/>
            <w:bottom w:val="none" w:sz="0" w:space="0" w:color="auto"/>
            <w:right w:val="none" w:sz="0" w:space="0" w:color="auto"/>
          </w:divBdr>
        </w:div>
        <w:div w:id="1555577352">
          <w:marLeft w:val="547"/>
          <w:marRight w:val="0"/>
          <w:marTop w:val="0"/>
          <w:marBottom w:val="0"/>
          <w:divBdr>
            <w:top w:val="none" w:sz="0" w:space="0" w:color="auto"/>
            <w:left w:val="none" w:sz="0" w:space="0" w:color="auto"/>
            <w:bottom w:val="none" w:sz="0" w:space="0" w:color="auto"/>
            <w:right w:val="none" w:sz="0" w:space="0" w:color="auto"/>
          </w:divBdr>
        </w:div>
        <w:div w:id="1269000538">
          <w:marLeft w:val="547"/>
          <w:marRight w:val="0"/>
          <w:marTop w:val="0"/>
          <w:marBottom w:val="0"/>
          <w:divBdr>
            <w:top w:val="none" w:sz="0" w:space="0" w:color="auto"/>
            <w:left w:val="none" w:sz="0" w:space="0" w:color="auto"/>
            <w:bottom w:val="none" w:sz="0" w:space="0" w:color="auto"/>
            <w:right w:val="none" w:sz="0" w:space="0" w:color="auto"/>
          </w:divBdr>
        </w:div>
        <w:div w:id="991442685">
          <w:marLeft w:val="547"/>
          <w:marRight w:val="0"/>
          <w:marTop w:val="0"/>
          <w:marBottom w:val="0"/>
          <w:divBdr>
            <w:top w:val="none" w:sz="0" w:space="0" w:color="auto"/>
            <w:left w:val="none" w:sz="0" w:space="0" w:color="auto"/>
            <w:bottom w:val="none" w:sz="0" w:space="0" w:color="auto"/>
            <w:right w:val="none" w:sz="0" w:space="0" w:color="auto"/>
          </w:divBdr>
        </w:div>
        <w:div w:id="684593338">
          <w:marLeft w:val="547"/>
          <w:marRight w:val="0"/>
          <w:marTop w:val="0"/>
          <w:marBottom w:val="0"/>
          <w:divBdr>
            <w:top w:val="none" w:sz="0" w:space="0" w:color="auto"/>
            <w:left w:val="none" w:sz="0" w:space="0" w:color="auto"/>
            <w:bottom w:val="none" w:sz="0" w:space="0" w:color="auto"/>
            <w:right w:val="none" w:sz="0" w:space="0" w:color="auto"/>
          </w:divBdr>
        </w:div>
        <w:div w:id="1011299368">
          <w:marLeft w:val="547"/>
          <w:marRight w:val="0"/>
          <w:marTop w:val="0"/>
          <w:marBottom w:val="0"/>
          <w:divBdr>
            <w:top w:val="none" w:sz="0" w:space="0" w:color="auto"/>
            <w:left w:val="none" w:sz="0" w:space="0" w:color="auto"/>
            <w:bottom w:val="none" w:sz="0" w:space="0" w:color="auto"/>
            <w:right w:val="none" w:sz="0" w:space="0" w:color="auto"/>
          </w:divBdr>
        </w:div>
        <w:div w:id="1855193943">
          <w:marLeft w:val="547"/>
          <w:marRight w:val="0"/>
          <w:marTop w:val="0"/>
          <w:marBottom w:val="0"/>
          <w:divBdr>
            <w:top w:val="none" w:sz="0" w:space="0" w:color="auto"/>
            <w:left w:val="none" w:sz="0" w:space="0" w:color="auto"/>
            <w:bottom w:val="none" w:sz="0" w:space="0" w:color="auto"/>
            <w:right w:val="none" w:sz="0" w:space="0" w:color="auto"/>
          </w:divBdr>
        </w:div>
        <w:div w:id="1647933152">
          <w:marLeft w:val="547"/>
          <w:marRight w:val="0"/>
          <w:marTop w:val="0"/>
          <w:marBottom w:val="0"/>
          <w:divBdr>
            <w:top w:val="none" w:sz="0" w:space="0" w:color="auto"/>
            <w:left w:val="none" w:sz="0" w:space="0" w:color="auto"/>
            <w:bottom w:val="none" w:sz="0" w:space="0" w:color="auto"/>
            <w:right w:val="none" w:sz="0" w:space="0" w:color="auto"/>
          </w:divBdr>
        </w:div>
        <w:div w:id="988899409">
          <w:marLeft w:val="547"/>
          <w:marRight w:val="0"/>
          <w:marTop w:val="0"/>
          <w:marBottom w:val="0"/>
          <w:divBdr>
            <w:top w:val="none" w:sz="0" w:space="0" w:color="auto"/>
            <w:left w:val="none" w:sz="0" w:space="0" w:color="auto"/>
            <w:bottom w:val="none" w:sz="0" w:space="0" w:color="auto"/>
            <w:right w:val="none" w:sz="0" w:space="0" w:color="auto"/>
          </w:divBdr>
        </w:div>
      </w:divsChild>
    </w:div>
    <w:div w:id="654989511">
      <w:bodyDiv w:val="1"/>
      <w:marLeft w:val="0"/>
      <w:marRight w:val="0"/>
      <w:marTop w:val="0"/>
      <w:marBottom w:val="0"/>
      <w:divBdr>
        <w:top w:val="none" w:sz="0" w:space="0" w:color="auto"/>
        <w:left w:val="none" w:sz="0" w:space="0" w:color="auto"/>
        <w:bottom w:val="none" w:sz="0" w:space="0" w:color="auto"/>
        <w:right w:val="none" w:sz="0" w:space="0" w:color="auto"/>
      </w:divBdr>
    </w:div>
    <w:div w:id="659508040">
      <w:bodyDiv w:val="1"/>
      <w:marLeft w:val="0"/>
      <w:marRight w:val="0"/>
      <w:marTop w:val="0"/>
      <w:marBottom w:val="0"/>
      <w:divBdr>
        <w:top w:val="none" w:sz="0" w:space="0" w:color="auto"/>
        <w:left w:val="none" w:sz="0" w:space="0" w:color="auto"/>
        <w:bottom w:val="none" w:sz="0" w:space="0" w:color="auto"/>
        <w:right w:val="none" w:sz="0" w:space="0" w:color="auto"/>
      </w:divBdr>
      <w:divsChild>
        <w:div w:id="763107354">
          <w:marLeft w:val="1166"/>
          <w:marRight w:val="0"/>
          <w:marTop w:val="115"/>
          <w:marBottom w:val="0"/>
          <w:divBdr>
            <w:top w:val="none" w:sz="0" w:space="0" w:color="auto"/>
            <w:left w:val="none" w:sz="0" w:space="0" w:color="auto"/>
            <w:bottom w:val="none" w:sz="0" w:space="0" w:color="auto"/>
            <w:right w:val="none" w:sz="0" w:space="0" w:color="auto"/>
          </w:divBdr>
        </w:div>
      </w:divsChild>
    </w:div>
    <w:div w:id="729578242">
      <w:bodyDiv w:val="1"/>
      <w:marLeft w:val="0"/>
      <w:marRight w:val="0"/>
      <w:marTop w:val="0"/>
      <w:marBottom w:val="0"/>
      <w:divBdr>
        <w:top w:val="none" w:sz="0" w:space="0" w:color="auto"/>
        <w:left w:val="none" w:sz="0" w:space="0" w:color="auto"/>
        <w:bottom w:val="none" w:sz="0" w:space="0" w:color="auto"/>
        <w:right w:val="none" w:sz="0" w:space="0" w:color="auto"/>
      </w:divBdr>
    </w:div>
    <w:div w:id="756756904">
      <w:bodyDiv w:val="1"/>
      <w:marLeft w:val="0"/>
      <w:marRight w:val="0"/>
      <w:marTop w:val="0"/>
      <w:marBottom w:val="0"/>
      <w:divBdr>
        <w:top w:val="none" w:sz="0" w:space="0" w:color="auto"/>
        <w:left w:val="none" w:sz="0" w:space="0" w:color="auto"/>
        <w:bottom w:val="none" w:sz="0" w:space="0" w:color="auto"/>
        <w:right w:val="none" w:sz="0" w:space="0" w:color="auto"/>
      </w:divBdr>
    </w:div>
    <w:div w:id="773550603">
      <w:bodyDiv w:val="1"/>
      <w:marLeft w:val="0"/>
      <w:marRight w:val="0"/>
      <w:marTop w:val="0"/>
      <w:marBottom w:val="0"/>
      <w:divBdr>
        <w:top w:val="none" w:sz="0" w:space="0" w:color="auto"/>
        <w:left w:val="none" w:sz="0" w:space="0" w:color="auto"/>
        <w:bottom w:val="none" w:sz="0" w:space="0" w:color="auto"/>
        <w:right w:val="none" w:sz="0" w:space="0" w:color="auto"/>
      </w:divBdr>
      <w:divsChild>
        <w:div w:id="68506191">
          <w:marLeft w:val="0"/>
          <w:marRight w:val="0"/>
          <w:marTop w:val="0"/>
          <w:marBottom w:val="0"/>
          <w:divBdr>
            <w:top w:val="none" w:sz="0" w:space="0" w:color="auto"/>
            <w:left w:val="none" w:sz="0" w:space="0" w:color="auto"/>
            <w:bottom w:val="none" w:sz="0" w:space="0" w:color="auto"/>
            <w:right w:val="none" w:sz="0" w:space="0" w:color="auto"/>
          </w:divBdr>
          <w:divsChild>
            <w:div w:id="587420621">
              <w:marLeft w:val="0"/>
              <w:marRight w:val="0"/>
              <w:marTop w:val="0"/>
              <w:marBottom w:val="225"/>
              <w:divBdr>
                <w:top w:val="none" w:sz="0" w:space="0" w:color="auto"/>
                <w:left w:val="none" w:sz="0" w:space="0" w:color="auto"/>
                <w:bottom w:val="none" w:sz="0" w:space="0" w:color="auto"/>
                <w:right w:val="none" w:sz="0" w:space="0" w:color="auto"/>
              </w:divBdr>
              <w:divsChild>
                <w:div w:id="1329869852">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810248280">
      <w:bodyDiv w:val="1"/>
      <w:marLeft w:val="0"/>
      <w:marRight w:val="0"/>
      <w:marTop w:val="0"/>
      <w:marBottom w:val="0"/>
      <w:divBdr>
        <w:top w:val="none" w:sz="0" w:space="0" w:color="auto"/>
        <w:left w:val="none" w:sz="0" w:space="0" w:color="auto"/>
        <w:bottom w:val="none" w:sz="0" w:space="0" w:color="auto"/>
        <w:right w:val="none" w:sz="0" w:space="0" w:color="auto"/>
      </w:divBdr>
    </w:div>
    <w:div w:id="852498942">
      <w:bodyDiv w:val="1"/>
      <w:marLeft w:val="0"/>
      <w:marRight w:val="0"/>
      <w:marTop w:val="0"/>
      <w:marBottom w:val="0"/>
      <w:divBdr>
        <w:top w:val="none" w:sz="0" w:space="0" w:color="auto"/>
        <w:left w:val="none" w:sz="0" w:space="0" w:color="auto"/>
        <w:bottom w:val="none" w:sz="0" w:space="0" w:color="auto"/>
        <w:right w:val="none" w:sz="0" w:space="0" w:color="auto"/>
      </w:divBdr>
    </w:div>
    <w:div w:id="855967980">
      <w:bodyDiv w:val="1"/>
      <w:marLeft w:val="0"/>
      <w:marRight w:val="0"/>
      <w:marTop w:val="0"/>
      <w:marBottom w:val="0"/>
      <w:divBdr>
        <w:top w:val="none" w:sz="0" w:space="0" w:color="auto"/>
        <w:left w:val="none" w:sz="0" w:space="0" w:color="auto"/>
        <w:bottom w:val="none" w:sz="0" w:space="0" w:color="auto"/>
        <w:right w:val="none" w:sz="0" w:space="0" w:color="auto"/>
      </w:divBdr>
    </w:div>
    <w:div w:id="879241689">
      <w:bodyDiv w:val="1"/>
      <w:marLeft w:val="0"/>
      <w:marRight w:val="0"/>
      <w:marTop w:val="0"/>
      <w:marBottom w:val="0"/>
      <w:divBdr>
        <w:top w:val="none" w:sz="0" w:space="0" w:color="auto"/>
        <w:left w:val="none" w:sz="0" w:space="0" w:color="auto"/>
        <w:bottom w:val="none" w:sz="0" w:space="0" w:color="auto"/>
        <w:right w:val="none" w:sz="0" w:space="0" w:color="auto"/>
      </w:divBdr>
      <w:divsChild>
        <w:div w:id="945774600">
          <w:marLeft w:val="1166"/>
          <w:marRight w:val="0"/>
          <w:marTop w:val="115"/>
          <w:marBottom w:val="0"/>
          <w:divBdr>
            <w:top w:val="none" w:sz="0" w:space="0" w:color="auto"/>
            <w:left w:val="none" w:sz="0" w:space="0" w:color="auto"/>
            <w:bottom w:val="none" w:sz="0" w:space="0" w:color="auto"/>
            <w:right w:val="none" w:sz="0" w:space="0" w:color="auto"/>
          </w:divBdr>
        </w:div>
      </w:divsChild>
    </w:div>
    <w:div w:id="899368979">
      <w:bodyDiv w:val="1"/>
      <w:marLeft w:val="0"/>
      <w:marRight w:val="0"/>
      <w:marTop w:val="0"/>
      <w:marBottom w:val="0"/>
      <w:divBdr>
        <w:top w:val="none" w:sz="0" w:space="0" w:color="auto"/>
        <w:left w:val="none" w:sz="0" w:space="0" w:color="auto"/>
        <w:bottom w:val="none" w:sz="0" w:space="0" w:color="auto"/>
        <w:right w:val="none" w:sz="0" w:space="0" w:color="auto"/>
      </w:divBdr>
    </w:div>
    <w:div w:id="908198383">
      <w:bodyDiv w:val="1"/>
      <w:marLeft w:val="0"/>
      <w:marRight w:val="0"/>
      <w:marTop w:val="0"/>
      <w:marBottom w:val="0"/>
      <w:divBdr>
        <w:top w:val="none" w:sz="0" w:space="0" w:color="auto"/>
        <w:left w:val="none" w:sz="0" w:space="0" w:color="auto"/>
        <w:bottom w:val="none" w:sz="0" w:space="0" w:color="auto"/>
        <w:right w:val="none" w:sz="0" w:space="0" w:color="auto"/>
      </w:divBdr>
      <w:divsChild>
        <w:div w:id="1234314641">
          <w:marLeft w:val="1166"/>
          <w:marRight w:val="0"/>
          <w:marTop w:val="115"/>
          <w:marBottom w:val="0"/>
          <w:divBdr>
            <w:top w:val="none" w:sz="0" w:space="0" w:color="auto"/>
            <w:left w:val="none" w:sz="0" w:space="0" w:color="auto"/>
            <w:bottom w:val="none" w:sz="0" w:space="0" w:color="auto"/>
            <w:right w:val="none" w:sz="0" w:space="0" w:color="auto"/>
          </w:divBdr>
        </w:div>
      </w:divsChild>
    </w:div>
    <w:div w:id="921840858">
      <w:bodyDiv w:val="1"/>
      <w:marLeft w:val="0"/>
      <w:marRight w:val="0"/>
      <w:marTop w:val="0"/>
      <w:marBottom w:val="0"/>
      <w:divBdr>
        <w:top w:val="none" w:sz="0" w:space="0" w:color="auto"/>
        <w:left w:val="none" w:sz="0" w:space="0" w:color="auto"/>
        <w:bottom w:val="none" w:sz="0" w:space="0" w:color="auto"/>
        <w:right w:val="none" w:sz="0" w:space="0" w:color="auto"/>
      </w:divBdr>
    </w:div>
    <w:div w:id="923337808">
      <w:bodyDiv w:val="1"/>
      <w:marLeft w:val="0"/>
      <w:marRight w:val="0"/>
      <w:marTop w:val="0"/>
      <w:marBottom w:val="0"/>
      <w:divBdr>
        <w:top w:val="none" w:sz="0" w:space="0" w:color="auto"/>
        <w:left w:val="none" w:sz="0" w:space="0" w:color="auto"/>
        <w:bottom w:val="none" w:sz="0" w:space="0" w:color="auto"/>
        <w:right w:val="none" w:sz="0" w:space="0" w:color="auto"/>
      </w:divBdr>
    </w:div>
    <w:div w:id="931428787">
      <w:bodyDiv w:val="1"/>
      <w:marLeft w:val="0"/>
      <w:marRight w:val="0"/>
      <w:marTop w:val="0"/>
      <w:marBottom w:val="0"/>
      <w:divBdr>
        <w:top w:val="none" w:sz="0" w:space="0" w:color="auto"/>
        <w:left w:val="none" w:sz="0" w:space="0" w:color="auto"/>
        <w:bottom w:val="none" w:sz="0" w:space="0" w:color="auto"/>
        <w:right w:val="none" w:sz="0" w:space="0" w:color="auto"/>
      </w:divBdr>
    </w:div>
    <w:div w:id="945692561">
      <w:bodyDiv w:val="1"/>
      <w:marLeft w:val="0"/>
      <w:marRight w:val="0"/>
      <w:marTop w:val="0"/>
      <w:marBottom w:val="0"/>
      <w:divBdr>
        <w:top w:val="none" w:sz="0" w:space="0" w:color="auto"/>
        <w:left w:val="none" w:sz="0" w:space="0" w:color="auto"/>
        <w:bottom w:val="none" w:sz="0" w:space="0" w:color="auto"/>
        <w:right w:val="none" w:sz="0" w:space="0" w:color="auto"/>
      </w:divBdr>
      <w:divsChild>
        <w:div w:id="249318200">
          <w:marLeft w:val="0"/>
          <w:marRight w:val="0"/>
          <w:marTop w:val="0"/>
          <w:marBottom w:val="0"/>
          <w:divBdr>
            <w:top w:val="none" w:sz="0" w:space="0" w:color="auto"/>
            <w:left w:val="none" w:sz="0" w:space="0" w:color="auto"/>
            <w:bottom w:val="none" w:sz="0" w:space="0" w:color="auto"/>
            <w:right w:val="none" w:sz="0" w:space="0" w:color="auto"/>
          </w:divBdr>
          <w:divsChild>
            <w:div w:id="1766919046">
              <w:marLeft w:val="0"/>
              <w:marRight w:val="0"/>
              <w:marTop w:val="0"/>
              <w:marBottom w:val="150"/>
              <w:divBdr>
                <w:top w:val="none" w:sz="0" w:space="0" w:color="auto"/>
                <w:left w:val="none" w:sz="0" w:space="0" w:color="auto"/>
                <w:bottom w:val="none" w:sz="0" w:space="0" w:color="auto"/>
                <w:right w:val="none" w:sz="0" w:space="0" w:color="auto"/>
              </w:divBdr>
              <w:divsChild>
                <w:div w:id="997344504">
                  <w:marLeft w:val="0"/>
                  <w:marRight w:val="0"/>
                  <w:marTop w:val="0"/>
                  <w:marBottom w:val="0"/>
                  <w:divBdr>
                    <w:top w:val="none" w:sz="0" w:space="0" w:color="auto"/>
                    <w:left w:val="single" w:sz="6" w:space="0" w:color="C1C1C1"/>
                    <w:bottom w:val="single" w:sz="6" w:space="15" w:color="C1C1C1"/>
                    <w:right w:val="single" w:sz="6" w:space="0" w:color="C1C1C1"/>
                  </w:divBdr>
                </w:div>
              </w:divsChild>
            </w:div>
          </w:divsChild>
        </w:div>
      </w:divsChild>
    </w:div>
    <w:div w:id="965113433">
      <w:bodyDiv w:val="1"/>
      <w:marLeft w:val="0"/>
      <w:marRight w:val="0"/>
      <w:marTop w:val="0"/>
      <w:marBottom w:val="0"/>
      <w:divBdr>
        <w:top w:val="none" w:sz="0" w:space="0" w:color="auto"/>
        <w:left w:val="none" w:sz="0" w:space="0" w:color="auto"/>
        <w:bottom w:val="none" w:sz="0" w:space="0" w:color="auto"/>
        <w:right w:val="none" w:sz="0" w:space="0" w:color="auto"/>
      </w:divBdr>
    </w:div>
    <w:div w:id="1020931922">
      <w:bodyDiv w:val="1"/>
      <w:marLeft w:val="0"/>
      <w:marRight w:val="0"/>
      <w:marTop w:val="0"/>
      <w:marBottom w:val="0"/>
      <w:divBdr>
        <w:top w:val="none" w:sz="0" w:space="0" w:color="auto"/>
        <w:left w:val="none" w:sz="0" w:space="0" w:color="auto"/>
        <w:bottom w:val="none" w:sz="0" w:space="0" w:color="auto"/>
        <w:right w:val="none" w:sz="0" w:space="0" w:color="auto"/>
      </w:divBdr>
    </w:div>
    <w:div w:id="1099253149">
      <w:bodyDiv w:val="1"/>
      <w:marLeft w:val="0"/>
      <w:marRight w:val="0"/>
      <w:marTop w:val="0"/>
      <w:marBottom w:val="0"/>
      <w:divBdr>
        <w:top w:val="none" w:sz="0" w:space="0" w:color="auto"/>
        <w:left w:val="none" w:sz="0" w:space="0" w:color="auto"/>
        <w:bottom w:val="none" w:sz="0" w:space="0" w:color="auto"/>
        <w:right w:val="none" w:sz="0" w:space="0" w:color="auto"/>
      </w:divBdr>
    </w:div>
    <w:div w:id="1134642792">
      <w:bodyDiv w:val="1"/>
      <w:marLeft w:val="0"/>
      <w:marRight w:val="0"/>
      <w:marTop w:val="0"/>
      <w:marBottom w:val="0"/>
      <w:divBdr>
        <w:top w:val="none" w:sz="0" w:space="0" w:color="auto"/>
        <w:left w:val="none" w:sz="0" w:space="0" w:color="auto"/>
        <w:bottom w:val="none" w:sz="0" w:space="0" w:color="auto"/>
        <w:right w:val="none" w:sz="0" w:space="0" w:color="auto"/>
      </w:divBdr>
    </w:div>
    <w:div w:id="1134787766">
      <w:bodyDiv w:val="1"/>
      <w:marLeft w:val="0"/>
      <w:marRight w:val="0"/>
      <w:marTop w:val="0"/>
      <w:marBottom w:val="0"/>
      <w:divBdr>
        <w:top w:val="none" w:sz="0" w:space="0" w:color="auto"/>
        <w:left w:val="none" w:sz="0" w:space="0" w:color="auto"/>
        <w:bottom w:val="none" w:sz="0" w:space="0" w:color="auto"/>
        <w:right w:val="none" w:sz="0" w:space="0" w:color="auto"/>
      </w:divBdr>
    </w:div>
    <w:div w:id="1151796613">
      <w:bodyDiv w:val="1"/>
      <w:marLeft w:val="0"/>
      <w:marRight w:val="0"/>
      <w:marTop w:val="0"/>
      <w:marBottom w:val="0"/>
      <w:divBdr>
        <w:top w:val="none" w:sz="0" w:space="0" w:color="auto"/>
        <w:left w:val="none" w:sz="0" w:space="0" w:color="auto"/>
        <w:bottom w:val="none" w:sz="0" w:space="0" w:color="auto"/>
        <w:right w:val="none" w:sz="0" w:space="0" w:color="auto"/>
      </w:divBdr>
      <w:divsChild>
        <w:div w:id="1497841086">
          <w:marLeft w:val="0"/>
          <w:marRight w:val="0"/>
          <w:marTop w:val="0"/>
          <w:marBottom w:val="0"/>
          <w:divBdr>
            <w:top w:val="none" w:sz="0" w:space="0" w:color="auto"/>
            <w:left w:val="none" w:sz="0" w:space="0" w:color="auto"/>
            <w:bottom w:val="none" w:sz="0" w:space="0" w:color="auto"/>
            <w:right w:val="none" w:sz="0" w:space="0" w:color="auto"/>
          </w:divBdr>
          <w:divsChild>
            <w:div w:id="1670251716">
              <w:marLeft w:val="0"/>
              <w:marRight w:val="0"/>
              <w:marTop w:val="0"/>
              <w:marBottom w:val="225"/>
              <w:divBdr>
                <w:top w:val="none" w:sz="0" w:space="0" w:color="auto"/>
                <w:left w:val="none" w:sz="0" w:space="0" w:color="auto"/>
                <w:bottom w:val="none" w:sz="0" w:space="0" w:color="auto"/>
                <w:right w:val="none" w:sz="0" w:space="0" w:color="auto"/>
              </w:divBdr>
              <w:divsChild>
                <w:div w:id="1060522108">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245266960">
      <w:bodyDiv w:val="1"/>
      <w:marLeft w:val="0"/>
      <w:marRight w:val="0"/>
      <w:marTop w:val="0"/>
      <w:marBottom w:val="0"/>
      <w:divBdr>
        <w:top w:val="none" w:sz="0" w:space="0" w:color="auto"/>
        <w:left w:val="none" w:sz="0" w:space="0" w:color="auto"/>
        <w:bottom w:val="none" w:sz="0" w:space="0" w:color="auto"/>
        <w:right w:val="none" w:sz="0" w:space="0" w:color="auto"/>
      </w:divBdr>
      <w:divsChild>
        <w:div w:id="573780298">
          <w:marLeft w:val="547"/>
          <w:marRight w:val="0"/>
          <w:marTop w:val="0"/>
          <w:marBottom w:val="0"/>
          <w:divBdr>
            <w:top w:val="none" w:sz="0" w:space="0" w:color="auto"/>
            <w:left w:val="none" w:sz="0" w:space="0" w:color="auto"/>
            <w:bottom w:val="none" w:sz="0" w:space="0" w:color="auto"/>
            <w:right w:val="none" w:sz="0" w:space="0" w:color="auto"/>
          </w:divBdr>
        </w:div>
        <w:div w:id="1793937408">
          <w:marLeft w:val="547"/>
          <w:marRight w:val="0"/>
          <w:marTop w:val="0"/>
          <w:marBottom w:val="0"/>
          <w:divBdr>
            <w:top w:val="none" w:sz="0" w:space="0" w:color="auto"/>
            <w:left w:val="none" w:sz="0" w:space="0" w:color="auto"/>
            <w:bottom w:val="none" w:sz="0" w:space="0" w:color="auto"/>
            <w:right w:val="none" w:sz="0" w:space="0" w:color="auto"/>
          </w:divBdr>
        </w:div>
        <w:div w:id="836771474">
          <w:marLeft w:val="547"/>
          <w:marRight w:val="0"/>
          <w:marTop w:val="0"/>
          <w:marBottom w:val="0"/>
          <w:divBdr>
            <w:top w:val="none" w:sz="0" w:space="0" w:color="auto"/>
            <w:left w:val="none" w:sz="0" w:space="0" w:color="auto"/>
            <w:bottom w:val="none" w:sz="0" w:space="0" w:color="auto"/>
            <w:right w:val="none" w:sz="0" w:space="0" w:color="auto"/>
          </w:divBdr>
        </w:div>
      </w:divsChild>
    </w:div>
    <w:div w:id="1260681004">
      <w:bodyDiv w:val="1"/>
      <w:marLeft w:val="0"/>
      <w:marRight w:val="0"/>
      <w:marTop w:val="0"/>
      <w:marBottom w:val="0"/>
      <w:divBdr>
        <w:top w:val="none" w:sz="0" w:space="0" w:color="auto"/>
        <w:left w:val="none" w:sz="0" w:space="0" w:color="auto"/>
        <w:bottom w:val="none" w:sz="0" w:space="0" w:color="auto"/>
        <w:right w:val="none" w:sz="0" w:space="0" w:color="auto"/>
      </w:divBdr>
    </w:div>
    <w:div w:id="1269459617">
      <w:bodyDiv w:val="1"/>
      <w:marLeft w:val="0"/>
      <w:marRight w:val="0"/>
      <w:marTop w:val="0"/>
      <w:marBottom w:val="0"/>
      <w:divBdr>
        <w:top w:val="none" w:sz="0" w:space="0" w:color="auto"/>
        <w:left w:val="none" w:sz="0" w:space="0" w:color="auto"/>
        <w:bottom w:val="none" w:sz="0" w:space="0" w:color="auto"/>
        <w:right w:val="none" w:sz="0" w:space="0" w:color="auto"/>
      </w:divBdr>
    </w:div>
    <w:div w:id="1390302935">
      <w:bodyDiv w:val="1"/>
      <w:marLeft w:val="0"/>
      <w:marRight w:val="0"/>
      <w:marTop w:val="0"/>
      <w:marBottom w:val="0"/>
      <w:divBdr>
        <w:top w:val="none" w:sz="0" w:space="0" w:color="auto"/>
        <w:left w:val="none" w:sz="0" w:space="0" w:color="auto"/>
        <w:bottom w:val="none" w:sz="0" w:space="0" w:color="auto"/>
        <w:right w:val="none" w:sz="0" w:space="0" w:color="auto"/>
      </w:divBdr>
    </w:div>
    <w:div w:id="1411349317">
      <w:bodyDiv w:val="1"/>
      <w:marLeft w:val="0"/>
      <w:marRight w:val="0"/>
      <w:marTop w:val="0"/>
      <w:marBottom w:val="0"/>
      <w:divBdr>
        <w:top w:val="none" w:sz="0" w:space="0" w:color="auto"/>
        <w:left w:val="none" w:sz="0" w:space="0" w:color="auto"/>
        <w:bottom w:val="none" w:sz="0" w:space="0" w:color="auto"/>
        <w:right w:val="none" w:sz="0" w:space="0" w:color="auto"/>
      </w:divBdr>
      <w:divsChild>
        <w:div w:id="1535264642">
          <w:marLeft w:val="0"/>
          <w:marRight w:val="0"/>
          <w:marTop w:val="0"/>
          <w:marBottom w:val="0"/>
          <w:divBdr>
            <w:top w:val="none" w:sz="0" w:space="0" w:color="auto"/>
            <w:left w:val="none" w:sz="0" w:space="0" w:color="auto"/>
            <w:bottom w:val="none" w:sz="0" w:space="0" w:color="auto"/>
            <w:right w:val="none" w:sz="0" w:space="0" w:color="auto"/>
          </w:divBdr>
          <w:divsChild>
            <w:div w:id="1948079723">
              <w:marLeft w:val="0"/>
              <w:marRight w:val="0"/>
              <w:marTop w:val="0"/>
              <w:marBottom w:val="225"/>
              <w:divBdr>
                <w:top w:val="none" w:sz="0" w:space="0" w:color="auto"/>
                <w:left w:val="none" w:sz="0" w:space="0" w:color="auto"/>
                <w:bottom w:val="none" w:sz="0" w:space="0" w:color="auto"/>
                <w:right w:val="none" w:sz="0" w:space="0" w:color="auto"/>
              </w:divBdr>
              <w:divsChild>
                <w:div w:id="714157436">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449202499">
      <w:bodyDiv w:val="1"/>
      <w:marLeft w:val="0"/>
      <w:marRight w:val="0"/>
      <w:marTop w:val="0"/>
      <w:marBottom w:val="0"/>
      <w:divBdr>
        <w:top w:val="none" w:sz="0" w:space="0" w:color="auto"/>
        <w:left w:val="none" w:sz="0" w:space="0" w:color="auto"/>
        <w:bottom w:val="none" w:sz="0" w:space="0" w:color="auto"/>
        <w:right w:val="none" w:sz="0" w:space="0" w:color="auto"/>
      </w:divBdr>
    </w:div>
    <w:div w:id="1459565775">
      <w:bodyDiv w:val="1"/>
      <w:marLeft w:val="0"/>
      <w:marRight w:val="0"/>
      <w:marTop w:val="0"/>
      <w:marBottom w:val="0"/>
      <w:divBdr>
        <w:top w:val="none" w:sz="0" w:space="0" w:color="auto"/>
        <w:left w:val="none" w:sz="0" w:space="0" w:color="auto"/>
        <w:bottom w:val="none" w:sz="0" w:space="0" w:color="auto"/>
        <w:right w:val="none" w:sz="0" w:space="0" w:color="auto"/>
      </w:divBdr>
    </w:div>
    <w:div w:id="1490243851">
      <w:bodyDiv w:val="1"/>
      <w:marLeft w:val="0"/>
      <w:marRight w:val="0"/>
      <w:marTop w:val="0"/>
      <w:marBottom w:val="0"/>
      <w:divBdr>
        <w:top w:val="none" w:sz="0" w:space="0" w:color="auto"/>
        <w:left w:val="none" w:sz="0" w:space="0" w:color="auto"/>
        <w:bottom w:val="none" w:sz="0" w:space="0" w:color="auto"/>
        <w:right w:val="none" w:sz="0" w:space="0" w:color="auto"/>
      </w:divBdr>
    </w:div>
    <w:div w:id="1506746878">
      <w:bodyDiv w:val="1"/>
      <w:marLeft w:val="0"/>
      <w:marRight w:val="0"/>
      <w:marTop w:val="0"/>
      <w:marBottom w:val="0"/>
      <w:divBdr>
        <w:top w:val="none" w:sz="0" w:space="0" w:color="auto"/>
        <w:left w:val="none" w:sz="0" w:space="0" w:color="auto"/>
        <w:bottom w:val="none" w:sz="0" w:space="0" w:color="auto"/>
        <w:right w:val="none" w:sz="0" w:space="0" w:color="auto"/>
      </w:divBdr>
      <w:divsChild>
        <w:div w:id="1300922179">
          <w:marLeft w:val="0"/>
          <w:marRight w:val="0"/>
          <w:marTop w:val="0"/>
          <w:marBottom w:val="0"/>
          <w:divBdr>
            <w:top w:val="none" w:sz="0" w:space="0" w:color="auto"/>
            <w:left w:val="none" w:sz="0" w:space="0" w:color="auto"/>
            <w:bottom w:val="none" w:sz="0" w:space="0" w:color="auto"/>
            <w:right w:val="none" w:sz="0" w:space="0" w:color="auto"/>
          </w:divBdr>
          <w:divsChild>
            <w:div w:id="1307199118">
              <w:marLeft w:val="0"/>
              <w:marRight w:val="0"/>
              <w:marTop w:val="0"/>
              <w:marBottom w:val="225"/>
              <w:divBdr>
                <w:top w:val="none" w:sz="0" w:space="0" w:color="auto"/>
                <w:left w:val="none" w:sz="0" w:space="0" w:color="auto"/>
                <w:bottom w:val="none" w:sz="0" w:space="0" w:color="auto"/>
                <w:right w:val="none" w:sz="0" w:space="0" w:color="auto"/>
              </w:divBdr>
              <w:divsChild>
                <w:div w:id="972835487">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47644715">
      <w:bodyDiv w:val="1"/>
      <w:marLeft w:val="0"/>
      <w:marRight w:val="0"/>
      <w:marTop w:val="0"/>
      <w:marBottom w:val="0"/>
      <w:divBdr>
        <w:top w:val="none" w:sz="0" w:space="0" w:color="auto"/>
        <w:left w:val="none" w:sz="0" w:space="0" w:color="auto"/>
        <w:bottom w:val="none" w:sz="0" w:space="0" w:color="auto"/>
        <w:right w:val="none" w:sz="0" w:space="0" w:color="auto"/>
      </w:divBdr>
    </w:div>
    <w:div w:id="1589147055">
      <w:bodyDiv w:val="1"/>
      <w:marLeft w:val="0"/>
      <w:marRight w:val="0"/>
      <w:marTop w:val="0"/>
      <w:marBottom w:val="0"/>
      <w:divBdr>
        <w:top w:val="none" w:sz="0" w:space="0" w:color="auto"/>
        <w:left w:val="none" w:sz="0" w:space="0" w:color="auto"/>
        <w:bottom w:val="none" w:sz="0" w:space="0" w:color="auto"/>
        <w:right w:val="none" w:sz="0" w:space="0" w:color="auto"/>
      </w:divBdr>
    </w:div>
    <w:div w:id="1592620638">
      <w:bodyDiv w:val="1"/>
      <w:marLeft w:val="0"/>
      <w:marRight w:val="0"/>
      <w:marTop w:val="0"/>
      <w:marBottom w:val="0"/>
      <w:divBdr>
        <w:top w:val="none" w:sz="0" w:space="0" w:color="auto"/>
        <w:left w:val="none" w:sz="0" w:space="0" w:color="auto"/>
        <w:bottom w:val="none" w:sz="0" w:space="0" w:color="auto"/>
        <w:right w:val="none" w:sz="0" w:space="0" w:color="auto"/>
      </w:divBdr>
      <w:divsChild>
        <w:div w:id="478425591">
          <w:marLeft w:val="0"/>
          <w:marRight w:val="0"/>
          <w:marTop w:val="0"/>
          <w:marBottom w:val="0"/>
          <w:divBdr>
            <w:top w:val="none" w:sz="0" w:space="0" w:color="auto"/>
            <w:left w:val="none" w:sz="0" w:space="0" w:color="auto"/>
            <w:bottom w:val="none" w:sz="0" w:space="0" w:color="auto"/>
            <w:right w:val="none" w:sz="0" w:space="0" w:color="auto"/>
          </w:divBdr>
          <w:divsChild>
            <w:div w:id="639960592">
              <w:marLeft w:val="0"/>
              <w:marRight w:val="0"/>
              <w:marTop w:val="0"/>
              <w:marBottom w:val="225"/>
              <w:divBdr>
                <w:top w:val="none" w:sz="0" w:space="0" w:color="auto"/>
                <w:left w:val="none" w:sz="0" w:space="0" w:color="auto"/>
                <w:bottom w:val="none" w:sz="0" w:space="0" w:color="auto"/>
                <w:right w:val="none" w:sz="0" w:space="0" w:color="auto"/>
              </w:divBdr>
              <w:divsChild>
                <w:div w:id="2130734966">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608273484">
      <w:bodyDiv w:val="1"/>
      <w:marLeft w:val="0"/>
      <w:marRight w:val="0"/>
      <w:marTop w:val="0"/>
      <w:marBottom w:val="0"/>
      <w:divBdr>
        <w:top w:val="none" w:sz="0" w:space="0" w:color="auto"/>
        <w:left w:val="none" w:sz="0" w:space="0" w:color="auto"/>
        <w:bottom w:val="none" w:sz="0" w:space="0" w:color="auto"/>
        <w:right w:val="none" w:sz="0" w:space="0" w:color="auto"/>
      </w:divBdr>
    </w:div>
    <w:div w:id="1634679660">
      <w:bodyDiv w:val="1"/>
      <w:marLeft w:val="0"/>
      <w:marRight w:val="0"/>
      <w:marTop w:val="0"/>
      <w:marBottom w:val="0"/>
      <w:divBdr>
        <w:top w:val="none" w:sz="0" w:space="0" w:color="auto"/>
        <w:left w:val="none" w:sz="0" w:space="0" w:color="auto"/>
        <w:bottom w:val="none" w:sz="0" w:space="0" w:color="auto"/>
        <w:right w:val="none" w:sz="0" w:space="0" w:color="auto"/>
      </w:divBdr>
    </w:div>
    <w:div w:id="1682510441">
      <w:bodyDiv w:val="1"/>
      <w:marLeft w:val="0"/>
      <w:marRight w:val="0"/>
      <w:marTop w:val="0"/>
      <w:marBottom w:val="0"/>
      <w:divBdr>
        <w:top w:val="none" w:sz="0" w:space="0" w:color="auto"/>
        <w:left w:val="none" w:sz="0" w:space="0" w:color="auto"/>
        <w:bottom w:val="none" w:sz="0" w:space="0" w:color="auto"/>
        <w:right w:val="none" w:sz="0" w:space="0" w:color="auto"/>
      </w:divBdr>
    </w:div>
    <w:div w:id="1711148968">
      <w:bodyDiv w:val="1"/>
      <w:marLeft w:val="0"/>
      <w:marRight w:val="0"/>
      <w:marTop w:val="0"/>
      <w:marBottom w:val="0"/>
      <w:divBdr>
        <w:top w:val="none" w:sz="0" w:space="0" w:color="auto"/>
        <w:left w:val="none" w:sz="0" w:space="0" w:color="auto"/>
        <w:bottom w:val="none" w:sz="0" w:space="0" w:color="auto"/>
        <w:right w:val="none" w:sz="0" w:space="0" w:color="auto"/>
      </w:divBdr>
      <w:divsChild>
        <w:div w:id="1991135664">
          <w:marLeft w:val="1166"/>
          <w:marRight w:val="0"/>
          <w:marTop w:val="115"/>
          <w:marBottom w:val="0"/>
          <w:divBdr>
            <w:top w:val="none" w:sz="0" w:space="0" w:color="auto"/>
            <w:left w:val="none" w:sz="0" w:space="0" w:color="auto"/>
            <w:bottom w:val="none" w:sz="0" w:space="0" w:color="auto"/>
            <w:right w:val="none" w:sz="0" w:space="0" w:color="auto"/>
          </w:divBdr>
        </w:div>
      </w:divsChild>
    </w:div>
    <w:div w:id="1746226577">
      <w:bodyDiv w:val="1"/>
      <w:marLeft w:val="0"/>
      <w:marRight w:val="0"/>
      <w:marTop w:val="0"/>
      <w:marBottom w:val="0"/>
      <w:divBdr>
        <w:top w:val="none" w:sz="0" w:space="0" w:color="auto"/>
        <w:left w:val="none" w:sz="0" w:space="0" w:color="auto"/>
        <w:bottom w:val="none" w:sz="0" w:space="0" w:color="auto"/>
        <w:right w:val="none" w:sz="0" w:space="0" w:color="auto"/>
      </w:divBdr>
    </w:div>
    <w:div w:id="1777172264">
      <w:bodyDiv w:val="1"/>
      <w:marLeft w:val="0"/>
      <w:marRight w:val="0"/>
      <w:marTop w:val="0"/>
      <w:marBottom w:val="0"/>
      <w:divBdr>
        <w:top w:val="none" w:sz="0" w:space="0" w:color="auto"/>
        <w:left w:val="none" w:sz="0" w:space="0" w:color="auto"/>
        <w:bottom w:val="none" w:sz="0" w:space="0" w:color="auto"/>
        <w:right w:val="none" w:sz="0" w:space="0" w:color="auto"/>
      </w:divBdr>
    </w:div>
    <w:div w:id="1789423928">
      <w:bodyDiv w:val="1"/>
      <w:marLeft w:val="0"/>
      <w:marRight w:val="0"/>
      <w:marTop w:val="0"/>
      <w:marBottom w:val="0"/>
      <w:divBdr>
        <w:top w:val="none" w:sz="0" w:space="0" w:color="auto"/>
        <w:left w:val="none" w:sz="0" w:space="0" w:color="auto"/>
        <w:bottom w:val="none" w:sz="0" w:space="0" w:color="auto"/>
        <w:right w:val="none" w:sz="0" w:space="0" w:color="auto"/>
      </w:divBdr>
      <w:divsChild>
        <w:div w:id="904991723">
          <w:marLeft w:val="547"/>
          <w:marRight w:val="0"/>
          <w:marTop w:val="0"/>
          <w:marBottom w:val="0"/>
          <w:divBdr>
            <w:top w:val="none" w:sz="0" w:space="0" w:color="auto"/>
            <w:left w:val="none" w:sz="0" w:space="0" w:color="auto"/>
            <w:bottom w:val="none" w:sz="0" w:space="0" w:color="auto"/>
            <w:right w:val="none" w:sz="0" w:space="0" w:color="auto"/>
          </w:divBdr>
        </w:div>
        <w:div w:id="700715165">
          <w:marLeft w:val="547"/>
          <w:marRight w:val="0"/>
          <w:marTop w:val="0"/>
          <w:marBottom w:val="0"/>
          <w:divBdr>
            <w:top w:val="none" w:sz="0" w:space="0" w:color="auto"/>
            <w:left w:val="none" w:sz="0" w:space="0" w:color="auto"/>
            <w:bottom w:val="none" w:sz="0" w:space="0" w:color="auto"/>
            <w:right w:val="none" w:sz="0" w:space="0" w:color="auto"/>
          </w:divBdr>
        </w:div>
      </w:divsChild>
    </w:div>
    <w:div w:id="1817065047">
      <w:bodyDiv w:val="1"/>
      <w:marLeft w:val="0"/>
      <w:marRight w:val="0"/>
      <w:marTop w:val="0"/>
      <w:marBottom w:val="0"/>
      <w:divBdr>
        <w:top w:val="none" w:sz="0" w:space="0" w:color="auto"/>
        <w:left w:val="none" w:sz="0" w:space="0" w:color="auto"/>
        <w:bottom w:val="none" w:sz="0" w:space="0" w:color="auto"/>
        <w:right w:val="none" w:sz="0" w:space="0" w:color="auto"/>
      </w:divBdr>
    </w:div>
    <w:div w:id="1852406928">
      <w:bodyDiv w:val="1"/>
      <w:marLeft w:val="0"/>
      <w:marRight w:val="0"/>
      <w:marTop w:val="0"/>
      <w:marBottom w:val="0"/>
      <w:divBdr>
        <w:top w:val="none" w:sz="0" w:space="0" w:color="auto"/>
        <w:left w:val="none" w:sz="0" w:space="0" w:color="auto"/>
        <w:bottom w:val="none" w:sz="0" w:space="0" w:color="auto"/>
        <w:right w:val="none" w:sz="0" w:space="0" w:color="auto"/>
      </w:divBdr>
      <w:divsChild>
        <w:div w:id="1198620200">
          <w:marLeft w:val="0"/>
          <w:marRight w:val="0"/>
          <w:marTop w:val="0"/>
          <w:marBottom w:val="0"/>
          <w:divBdr>
            <w:top w:val="none" w:sz="0" w:space="0" w:color="auto"/>
            <w:left w:val="none" w:sz="0" w:space="0" w:color="auto"/>
            <w:bottom w:val="none" w:sz="0" w:space="0" w:color="auto"/>
            <w:right w:val="none" w:sz="0" w:space="0" w:color="auto"/>
          </w:divBdr>
          <w:divsChild>
            <w:div w:id="1715305846">
              <w:marLeft w:val="0"/>
              <w:marRight w:val="0"/>
              <w:marTop w:val="0"/>
              <w:marBottom w:val="225"/>
              <w:divBdr>
                <w:top w:val="none" w:sz="0" w:space="0" w:color="auto"/>
                <w:left w:val="none" w:sz="0" w:space="0" w:color="auto"/>
                <w:bottom w:val="none" w:sz="0" w:space="0" w:color="auto"/>
                <w:right w:val="none" w:sz="0" w:space="0" w:color="auto"/>
              </w:divBdr>
              <w:divsChild>
                <w:div w:id="1859007598">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910964855">
      <w:bodyDiv w:val="1"/>
      <w:marLeft w:val="0"/>
      <w:marRight w:val="0"/>
      <w:marTop w:val="0"/>
      <w:marBottom w:val="0"/>
      <w:divBdr>
        <w:top w:val="none" w:sz="0" w:space="0" w:color="auto"/>
        <w:left w:val="none" w:sz="0" w:space="0" w:color="auto"/>
        <w:bottom w:val="none" w:sz="0" w:space="0" w:color="auto"/>
        <w:right w:val="none" w:sz="0" w:space="0" w:color="auto"/>
      </w:divBdr>
      <w:divsChild>
        <w:div w:id="309864657">
          <w:marLeft w:val="547"/>
          <w:marRight w:val="0"/>
          <w:marTop w:val="130"/>
          <w:marBottom w:val="0"/>
          <w:divBdr>
            <w:top w:val="none" w:sz="0" w:space="0" w:color="auto"/>
            <w:left w:val="none" w:sz="0" w:space="0" w:color="auto"/>
            <w:bottom w:val="none" w:sz="0" w:space="0" w:color="auto"/>
            <w:right w:val="none" w:sz="0" w:space="0" w:color="auto"/>
          </w:divBdr>
        </w:div>
        <w:div w:id="2019499199">
          <w:marLeft w:val="1166"/>
          <w:marRight w:val="0"/>
          <w:marTop w:val="115"/>
          <w:marBottom w:val="0"/>
          <w:divBdr>
            <w:top w:val="none" w:sz="0" w:space="0" w:color="auto"/>
            <w:left w:val="none" w:sz="0" w:space="0" w:color="auto"/>
            <w:bottom w:val="none" w:sz="0" w:space="0" w:color="auto"/>
            <w:right w:val="none" w:sz="0" w:space="0" w:color="auto"/>
          </w:divBdr>
        </w:div>
        <w:div w:id="1599562962">
          <w:marLeft w:val="547"/>
          <w:marRight w:val="0"/>
          <w:marTop w:val="130"/>
          <w:marBottom w:val="0"/>
          <w:divBdr>
            <w:top w:val="none" w:sz="0" w:space="0" w:color="auto"/>
            <w:left w:val="none" w:sz="0" w:space="0" w:color="auto"/>
            <w:bottom w:val="none" w:sz="0" w:space="0" w:color="auto"/>
            <w:right w:val="none" w:sz="0" w:space="0" w:color="auto"/>
          </w:divBdr>
        </w:div>
        <w:div w:id="65416250">
          <w:marLeft w:val="1166"/>
          <w:marRight w:val="0"/>
          <w:marTop w:val="115"/>
          <w:marBottom w:val="0"/>
          <w:divBdr>
            <w:top w:val="none" w:sz="0" w:space="0" w:color="auto"/>
            <w:left w:val="none" w:sz="0" w:space="0" w:color="auto"/>
            <w:bottom w:val="none" w:sz="0" w:space="0" w:color="auto"/>
            <w:right w:val="none" w:sz="0" w:space="0" w:color="auto"/>
          </w:divBdr>
        </w:div>
        <w:div w:id="1366444686">
          <w:marLeft w:val="547"/>
          <w:marRight w:val="0"/>
          <w:marTop w:val="130"/>
          <w:marBottom w:val="0"/>
          <w:divBdr>
            <w:top w:val="none" w:sz="0" w:space="0" w:color="auto"/>
            <w:left w:val="none" w:sz="0" w:space="0" w:color="auto"/>
            <w:bottom w:val="none" w:sz="0" w:space="0" w:color="auto"/>
            <w:right w:val="none" w:sz="0" w:space="0" w:color="auto"/>
          </w:divBdr>
        </w:div>
        <w:div w:id="1076509300">
          <w:marLeft w:val="1166"/>
          <w:marRight w:val="0"/>
          <w:marTop w:val="115"/>
          <w:marBottom w:val="0"/>
          <w:divBdr>
            <w:top w:val="none" w:sz="0" w:space="0" w:color="auto"/>
            <w:left w:val="none" w:sz="0" w:space="0" w:color="auto"/>
            <w:bottom w:val="none" w:sz="0" w:space="0" w:color="auto"/>
            <w:right w:val="none" w:sz="0" w:space="0" w:color="auto"/>
          </w:divBdr>
        </w:div>
        <w:div w:id="236325298">
          <w:marLeft w:val="547"/>
          <w:marRight w:val="0"/>
          <w:marTop w:val="130"/>
          <w:marBottom w:val="0"/>
          <w:divBdr>
            <w:top w:val="none" w:sz="0" w:space="0" w:color="auto"/>
            <w:left w:val="none" w:sz="0" w:space="0" w:color="auto"/>
            <w:bottom w:val="none" w:sz="0" w:space="0" w:color="auto"/>
            <w:right w:val="none" w:sz="0" w:space="0" w:color="auto"/>
          </w:divBdr>
        </w:div>
        <w:div w:id="1878278934">
          <w:marLeft w:val="1166"/>
          <w:marRight w:val="0"/>
          <w:marTop w:val="115"/>
          <w:marBottom w:val="0"/>
          <w:divBdr>
            <w:top w:val="none" w:sz="0" w:space="0" w:color="auto"/>
            <w:left w:val="none" w:sz="0" w:space="0" w:color="auto"/>
            <w:bottom w:val="none" w:sz="0" w:space="0" w:color="auto"/>
            <w:right w:val="none" w:sz="0" w:space="0" w:color="auto"/>
          </w:divBdr>
        </w:div>
        <w:div w:id="744380081">
          <w:marLeft w:val="547"/>
          <w:marRight w:val="0"/>
          <w:marTop w:val="130"/>
          <w:marBottom w:val="0"/>
          <w:divBdr>
            <w:top w:val="none" w:sz="0" w:space="0" w:color="auto"/>
            <w:left w:val="none" w:sz="0" w:space="0" w:color="auto"/>
            <w:bottom w:val="none" w:sz="0" w:space="0" w:color="auto"/>
            <w:right w:val="none" w:sz="0" w:space="0" w:color="auto"/>
          </w:divBdr>
        </w:div>
        <w:div w:id="1519194626">
          <w:marLeft w:val="1166"/>
          <w:marRight w:val="0"/>
          <w:marTop w:val="115"/>
          <w:marBottom w:val="0"/>
          <w:divBdr>
            <w:top w:val="none" w:sz="0" w:space="0" w:color="auto"/>
            <w:left w:val="none" w:sz="0" w:space="0" w:color="auto"/>
            <w:bottom w:val="none" w:sz="0" w:space="0" w:color="auto"/>
            <w:right w:val="none" w:sz="0" w:space="0" w:color="auto"/>
          </w:divBdr>
        </w:div>
      </w:divsChild>
    </w:div>
    <w:div w:id="1964185763">
      <w:bodyDiv w:val="1"/>
      <w:marLeft w:val="0"/>
      <w:marRight w:val="0"/>
      <w:marTop w:val="0"/>
      <w:marBottom w:val="0"/>
      <w:divBdr>
        <w:top w:val="none" w:sz="0" w:space="0" w:color="auto"/>
        <w:left w:val="none" w:sz="0" w:space="0" w:color="auto"/>
        <w:bottom w:val="none" w:sz="0" w:space="0" w:color="auto"/>
        <w:right w:val="none" w:sz="0" w:space="0" w:color="auto"/>
      </w:divBdr>
    </w:div>
    <w:div w:id="1968971845">
      <w:bodyDiv w:val="1"/>
      <w:marLeft w:val="0"/>
      <w:marRight w:val="0"/>
      <w:marTop w:val="0"/>
      <w:marBottom w:val="0"/>
      <w:divBdr>
        <w:top w:val="none" w:sz="0" w:space="0" w:color="auto"/>
        <w:left w:val="none" w:sz="0" w:space="0" w:color="auto"/>
        <w:bottom w:val="none" w:sz="0" w:space="0" w:color="auto"/>
        <w:right w:val="none" w:sz="0" w:space="0" w:color="auto"/>
      </w:divBdr>
    </w:div>
    <w:div w:id="1972782887">
      <w:bodyDiv w:val="1"/>
      <w:marLeft w:val="0"/>
      <w:marRight w:val="0"/>
      <w:marTop w:val="0"/>
      <w:marBottom w:val="0"/>
      <w:divBdr>
        <w:top w:val="none" w:sz="0" w:space="0" w:color="auto"/>
        <w:left w:val="none" w:sz="0" w:space="0" w:color="auto"/>
        <w:bottom w:val="none" w:sz="0" w:space="0" w:color="auto"/>
        <w:right w:val="none" w:sz="0" w:space="0" w:color="auto"/>
      </w:divBdr>
    </w:div>
    <w:div w:id="1975718870">
      <w:bodyDiv w:val="1"/>
      <w:marLeft w:val="0"/>
      <w:marRight w:val="0"/>
      <w:marTop w:val="0"/>
      <w:marBottom w:val="0"/>
      <w:divBdr>
        <w:top w:val="none" w:sz="0" w:space="0" w:color="auto"/>
        <w:left w:val="none" w:sz="0" w:space="0" w:color="auto"/>
        <w:bottom w:val="none" w:sz="0" w:space="0" w:color="auto"/>
        <w:right w:val="none" w:sz="0" w:space="0" w:color="auto"/>
      </w:divBdr>
      <w:divsChild>
        <w:div w:id="1194609592">
          <w:marLeft w:val="0"/>
          <w:marRight w:val="0"/>
          <w:marTop w:val="0"/>
          <w:marBottom w:val="0"/>
          <w:divBdr>
            <w:top w:val="none" w:sz="0" w:space="0" w:color="auto"/>
            <w:left w:val="none" w:sz="0" w:space="0" w:color="auto"/>
            <w:bottom w:val="none" w:sz="0" w:space="0" w:color="auto"/>
            <w:right w:val="none" w:sz="0" w:space="0" w:color="auto"/>
          </w:divBdr>
          <w:divsChild>
            <w:div w:id="847601436">
              <w:marLeft w:val="0"/>
              <w:marRight w:val="0"/>
              <w:marTop w:val="0"/>
              <w:marBottom w:val="225"/>
              <w:divBdr>
                <w:top w:val="none" w:sz="0" w:space="0" w:color="auto"/>
                <w:left w:val="none" w:sz="0" w:space="0" w:color="auto"/>
                <w:bottom w:val="none" w:sz="0" w:space="0" w:color="auto"/>
                <w:right w:val="none" w:sz="0" w:space="0" w:color="auto"/>
              </w:divBdr>
              <w:divsChild>
                <w:div w:id="2098162213">
                  <w:marLeft w:val="0"/>
                  <w:marRight w:val="0"/>
                  <w:marTop w:val="0"/>
                  <w:marBottom w:val="0"/>
                  <w:divBdr>
                    <w:top w:val="none" w:sz="0" w:space="0" w:color="auto"/>
                    <w:left w:val="single" w:sz="6" w:space="0" w:color="C1C1C1"/>
                    <w:bottom w:val="single" w:sz="6" w:space="0" w:color="C1C1C1"/>
                    <w:right w:val="single" w:sz="6" w:space="0" w:color="C1C1C1"/>
                  </w:divBdr>
                </w:div>
              </w:divsChild>
            </w:div>
          </w:divsChild>
        </w:div>
      </w:divsChild>
    </w:div>
    <w:div w:id="1977178006">
      <w:bodyDiv w:val="1"/>
      <w:marLeft w:val="0"/>
      <w:marRight w:val="0"/>
      <w:marTop w:val="0"/>
      <w:marBottom w:val="0"/>
      <w:divBdr>
        <w:top w:val="none" w:sz="0" w:space="0" w:color="auto"/>
        <w:left w:val="none" w:sz="0" w:space="0" w:color="auto"/>
        <w:bottom w:val="none" w:sz="0" w:space="0" w:color="auto"/>
        <w:right w:val="none" w:sz="0" w:space="0" w:color="auto"/>
      </w:divBdr>
      <w:divsChild>
        <w:div w:id="2069986347">
          <w:marLeft w:val="547"/>
          <w:marRight w:val="0"/>
          <w:marTop w:val="0"/>
          <w:marBottom w:val="0"/>
          <w:divBdr>
            <w:top w:val="none" w:sz="0" w:space="0" w:color="auto"/>
            <w:left w:val="none" w:sz="0" w:space="0" w:color="auto"/>
            <w:bottom w:val="none" w:sz="0" w:space="0" w:color="auto"/>
            <w:right w:val="none" w:sz="0" w:space="0" w:color="auto"/>
          </w:divBdr>
        </w:div>
        <w:div w:id="1006202130">
          <w:marLeft w:val="547"/>
          <w:marRight w:val="0"/>
          <w:marTop w:val="0"/>
          <w:marBottom w:val="0"/>
          <w:divBdr>
            <w:top w:val="none" w:sz="0" w:space="0" w:color="auto"/>
            <w:left w:val="none" w:sz="0" w:space="0" w:color="auto"/>
            <w:bottom w:val="none" w:sz="0" w:space="0" w:color="auto"/>
            <w:right w:val="none" w:sz="0" w:space="0" w:color="auto"/>
          </w:divBdr>
        </w:div>
        <w:div w:id="2016036582">
          <w:marLeft w:val="547"/>
          <w:marRight w:val="0"/>
          <w:marTop w:val="0"/>
          <w:marBottom w:val="0"/>
          <w:divBdr>
            <w:top w:val="none" w:sz="0" w:space="0" w:color="auto"/>
            <w:left w:val="none" w:sz="0" w:space="0" w:color="auto"/>
            <w:bottom w:val="none" w:sz="0" w:space="0" w:color="auto"/>
            <w:right w:val="none" w:sz="0" w:space="0" w:color="auto"/>
          </w:divBdr>
        </w:div>
      </w:divsChild>
    </w:div>
    <w:div w:id="2038000799">
      <w:bodyDiv w:val="1"/>
      <w:marLeft w:val="0"/>
      <w:marRight w:val="0"/>
      <w:marTop w:val="0"/>
      <w:marBottom w:val="0"/>
      <w:divBdr>
        <w:top w:val="none" w:sz="0" w:space="0" w:color="auto"/>
        <w:left w:val="none" w:sz="0" w:space="0" w:color="auto"/>
        <w:bottom w:val="none" w:sz="0" w:space="0" w:color="auto"/>
        <w:right w:val="none" w:sz="0" w:space="0" w:color="auto"/>
      </w:divBdr>
    </w:div>
    <w:div w:id="2069842799">
      <w:bodyDiv w:val="1"/>
      <w:marLeft w:val="0"/>
      <w:marRight w:val="0"/>
      <w:marTop w:val="0"/>
      <w:marBottom w:val="0"/>
      <w:divBdr>
        <w:top w:val="none" w:sz="0" w:space="0" w:color="auto"/>
        <w:left w:val="none" w:sz="0" w:space="0" w:color="auto"/>
        <w:bottom w:val="none" w:sz="0" w:space="0" w:color="auto"/>
        <w:right w:val="none" w:sz="0" w:space="0" w:color="auto"/>
      </w:divBdr>
      <w:divsChild>
        <w:div w:id="779570841">
          <w:marLeft w:val="547"/>
          <w:marRight w:val="0"/>
          <w:marTop w:val="0"/>
          <w:marBottom w:val="0"/>
          <w:divBdr>
            <w:top w:val="none" w:sz="0" w:space="0" w:color="auto"/>
            <w:left w:val="none" w:sz="0" w:space="0" w:color="auto"/>
            <w:bottom w:val="none" w:sz="0" w:space="0" w:color="auto"/>
            <w:right w:val="none" w:sz="0" w:space="0" w:color="auto"/>
          </w:divBdr>
        </w:div>
        <w:div w:id="1408378475">
          <w:marLeft w:val="547"/>
          <w:marRight w:val="0"/>
          <w:marTop w:val="0"/>
          <w:marBottom w:val="0"/>
          <w:divBdr>
            <w:top w:val="none" w:sz="0" w:space="0" w:color="auto"/>
            <w:left w:val="none" w:sz="0" w:space="0" w:color="auto"/>
            <w:bottom w:val="none" w:sz="0" w:space="0" w:color="auto"/>
            <w:right w:val="none" w:sz="0" w:space="0" w:color="auto"/>
          </w:divBdr>
        </w:div>
        <w:div w:id="1815298219">
          <w:marLeft w:val="547"/>
          <w:marRight w:val="0"/>
          <w:marTop w:val="0"/>
          <w:marBottom w:val="0"/>
          <w:divBdr>
            <w:top w:val="none" w:sz="0" w:space="0" w:color="auto"/>
            <w:left w:val="none" w:sz="0" w:space="0" w:color="auto"/>
            <w:bottom w:val="none" w:sz="0" w:space="0" w:color="auto"/>
            <w:right w:val="none" w:sz="0" w:space="0" w:color="auto"/>
          </w:divBdr>
        </w:div>
        <w:div w:id="55787917">
          <w:marLeft w:val="547"/>
          <w:marRight w:val="0"/>
          <w:marTop w:val="0"/>
          <w:marBottom w:val="0"/>
          <w:divBdr>
            <w:top w:val="none" w:sz="0" w:space="0" w:color="auto"/>
            <w:left w:val="none" w:sz="0" w:space="0" w:color="auto"/>
            <w:bottom w:val="none" w:sz="0" w:space="0" w:color="auto"/>
            <w:right w:val="none" w:sz="0" w:space="0" w:color="auto"/>
          </w:divBdr>
        </w:div>
        <w:div w:id="748161098">
          <w:marLeft w:val="547"/>
          <w:marRight w:val="0"/>
          <w:marTop w:val="0"/>
          <w:marBottom w:val="0"/>
          <w:divBdr>
            <w:top w:val="none" w:sz="0" w:space="0" w:color="auto"/>
            <w:left w:val="none" w:sz="0" w:space="0" w:color="auto"/>
            <w:bottom w:val="none" w:sz="0" w:space="0" w:color="auto"/>
            <w:right w:val="none" w:sz="0" w:space="0" w:color="auto"/>
          </w:divBdr>
        </w:div>
        <w:div w:id="137958060">
          <w:marLeft w:val="547"/>
          <w:marRight w:val="0"/>
          <w:marTop w:val="0"/>
          <w:marBottom w:val="0"/>
          <w:divBdr>
            <w:top w:val="none" w:sz="0" w:space="0" w:color="auto"/>
            <w:left w:val="none" w:sz="0" w:space="0" w:color="auto"/>
            <w:bottom w:val="none" w:sz="0" w:space="0" w:color="auto"/>
            <w:right w:val="none" w:sz="0" w:space="0" w:color="auto"/>
          </w:divBdr>
        </w:div>
        <w:div w:id="1758748420">
          <w:marLeft w:val="547"/>
          <w:marRight w:val="0"/>
          <w:marTop w:val="0"/>
          <w:marBottom w:val="0"/>
          <w:divBdr>
            <w:top w:val="none" w:sz="0" w:space="0" w:color="auto"/>
            <w:left w:val="none" w:sz="0" w:space="0" w:color="auto"/>
            <w:bottom w:val="none" w:sz="0" w:space="0" w:color="auto"/>
            <w:right w:val="none" w:sz="0" w:space="0" w:color="auto"/>
          </w:divBdr>
        </w:div>
        <w:div w:id="856045658">
          <w:marLeft w:val="547"/>
          <w:marRight w:val="0"/>
          <w:marTop w:val="0"/>
          <w:marBottom w:val="0"/>
          <w:divBdr>
            <w:top w:val="none" w:sz="0" w:space="0" w:color="auto"/>
            <w:left w:val="none" w:sz="0" w:space="0" w:color="auto"/>
            <w:bottom w:val="none" w:sz="0" w:space="0" w:color="auto"/>
            <w:right w:val="none" w:sz="0" w:space="0" w:color="auto"/>
          </w:divBdr>
        </w:div>
        <w:div w:id="1816874276">
          <w:marLeft w:val="547"/>
          <w:marRight w:val="0"/>
          <w:marTop w:val="0"/>
          <w:marBottom w:val="0"/>
          <w:divBdr>
            <w:top w:val="none" w:sz="0" w:space="0" w:color="auto"/>
            <w:left w:val="none" w:sz="0" w:space="0" w:color="auto"/>
            <w:bottom w:val="none" w:sz="0" w:space="0" w:color="auto"/>
            <w:right w:val="none" w:sz="0" w:space="0" w:color="auto"/>
          </w:divBdr>
        </w:div>
        <w:div w:id="1845705465">
          <w:marLeft w:val="547"/>
          <w:marRight w:val="0"/>
          <w:marTop w:val="0"/>
          <w:marBottom w:val="0"/>
          <w:divBdr>
            <w:top w:val="none" w:sz="0" w:space="0" w:color="auto"/>
            <w:left w:val="none" w:sz="0" w:space="0" w:color="auto"/>
            <w:bottom w:val="none" w:sz="0" w:space="0" w:color="auto"/>
            <w:right w:val="none" w:sz="0" w:space="0" w:color="auto"/>
          </w:divBdr>
        </w:div>
        <w:div w:id="1352491925">
          <w:marLeft w:val="547"/>
          <w:marRight w:val="0"/>
          <w:marTop w:val="0"/>
          <w:marBottom w:val="0"/>
          <w:divBdr>
            <w:top w:val="none" w:sz="0" w:space="0" w:color="auto"/>
            <w:left w:val="none" w:sz="0" w:space="0" w:color="auto"/>
            <w:bottom w:val="none" w:sz="0" w:space="0" w:color="auto"/>
            <w:right w:val="none" w:sz="0" w:space="0" w:color="auto"/>
          </w:divBdr>
        </w:div>
        <w:div w:id="1519390551">
          <w:marLeft w:val="547"/>
          <w:marRight w:val="0"/>
          <w:marTop w:val="0"/>
          <w:marBottom w:val="0"/>
          <w:divBdr>
            <w:top w:val="none" w:sz="0" w:space="0" w:color="auto"/>
            <w:left w:val="none" w:sz="0" w:space="0" w:color="auto"/>
            <w:bottom w:val="none" w:sz="0" w:space="0" w:color="auto"/>
            <w:right w:val="none" w:sz="0" w:space="0" w:color="auto"/>
          </w:divBdr>
        </w:div>
      </w:divsChild>
    </w:div>
    <w:div w:id="208025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adobe.com/cn/downloads/"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EFB6-C575-4258-9C4F-26AB2293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2703</TotalTime>
  <Pages>21</Pages>
  <Words>1145</Words>
  <Characters>6532</Characters>
  <Application>Microsoft Office Word</Application>
  <DocSecurity>0</DocSecurity>
  <Lines>54</Lines>
  <Paragraphs>15</Paragraphs>
  <ScaleCrop>false</ScaleCrop>
  <Company>Tarena</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达内科技短期实训课程白皮书</dc:title>
  <dc:subject>文档编号:TSTC-1201</dc:subject>
  <dc:creator>tangliang@tarena.com.cn</dc:creator>
  <cp:lastModifiedBy>hua chu</cp:lastModifiedBy>
  <cp:revision>242</cp:revision>
  <cp:lastPrinted>2012-08-29T17:27:00Z</cp:lastPrinted>
  <dcterms:created xsi:type="dcterms:W3CDTF">2012-10-08T08:21:00Z</dcterms:created>
  <dcterms:modified xsi:type="dcterms:W3CDTF">2016-11-25T06:51:00Z</dcterms:modified>
</cp:coreProperties>
</file>